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74B" w:rsidRPr="0046500B" w:rsidRDefault="005D4C46">
      <w:pPr>
        <w:spacing w:after="0" w:line="240" w:lineRule="auto"/>
        <w:jc w:val="center"/>
        <w:rPr>
          <w:sz w:val="28"/>
          <w:szCs w:val="28"/>
          <w:lang w:val="ru-RU"/>
        </w:rPr>
      </w:pPr>
      <w:r w:rsidRPr="0046500B">
        <w:rPr>
          <w:b/>
          <w:sz w:val="28"/>
          <w:szCs w:val="28"/>
          <w:lang w:val="ru-RU"/>
        </w:rPr>
        <w:t>Сценарий спортивного праздника</w:t>
      </w:r>
    </w:p>
    <w:p w:rsidR="00C6774B" w:rsidRPr="0046500B" w:rsidRDefault="005D4C46">
      <w:pPr>
        <w:spacing w:after="0" w:line="240" w:lineRule="auto"/>
        <w:jc w:val="center"/>
        <w:rPr>
          <w:sz w:val="28"/>
          <w:szCs w:val="28"/>
          <w:lang w:val="ru-RU"/>
        </w:rPr>
      </w:pPr>
      <w:r w:rsidRPr="0046500B">
        <w:rPr>
          <w:b/>
          <w:sz w:val="28"/>
          <w:szCs w:val="28"/>
          <w:lang w:val="ru-RU"/>
        </w:rPr>
        <w:t>«Мой папа самый классный»</w:t>
      </w:r>
    </w:p>
    <w:p w:rsidR="00C6774B" w:rsidRPr="0046500B" w:rsidRDefault="005D4C46">
      <w:pPr>
        <w:spacing w:after="0" w:line="240" w:lineRule="auto"/>
        <w:ind w:left="1440" w:firstLine="720"/>
        <w:jc w:val="both"/>
        <w:rPr>
          <w:sz w:val="28"/>
          <w:szCs w:val="28"/>
          <w:lang w:val="ru-RU"/>
        </w:rPr>
      </w:pPr>
      <w:r w:rsidRPr="0046500B">
        <w:rPr>
          <w:sz w:val="28"/>
          <w:szCs w:val="28"/>
          <w:lang w:val="ru-RU"/>
        </w:rPr>
        <w:t>(для детей старшей и подготовительной групп и их пап)</w:t>
      </w:r>
    </w:p>
    <w:p w:rsidR="00C6774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sz w:val="28"/>
          <w:szCs w:val="28"/>
          <w:lang w:val="ru-RU"/>
        </w:rPr>
        <w:t>Цель</w:t>
      </w:r>
      <w:r>
        <w:rPr>
          <w:b/>
          <w:sz w:val="28"/>
          <w:szCs w:val="28"/>
          <w:lang w:val="ru-RU"/>
        </w:rPr>
        <w:t>:</w:t>
      </w:r>
    </w:p>
    <w:p w:rsidR="00C6774B" w:rsidRPr="0046500B" w:rsidRDefault="005D4C46">
      <w:pPr>
        <w:spacing w:after="0" w:line="240" w:lineRule="auto"/>
        <w:jc w:val="both"/>
        <w:rPr>
          <w:sz w:val="28"/>
          <w:szCs w:val="28"/>
          <w:lang w:val="ru-RU"/>
        </w:rPr>
      </w:pPr>
      <w:r w:rsidRPr="0046500B">
        <w:rPr>
          <w:sz w:val="28"/>
          <w:szCs w:val="28"/>
          <w:lang w:val="ru-RU"/>
        </w:rPr>
        <w:t>Привлечь пап к участию в совместных с детьми мероприятиях, развивать интерес детей и родителей к физической культуре и спорту, формировать</w:t>
      </w:r>
      <w:r w:rsidRPr="0046500B">
        <w:rPr>
          <w:sz w:val="28"/>
          <w:szCs w:val="28"/>
          <w:lang w:val="ru-RU"/>
        </w:rPr>
        <w:t xml:space="preserve"> привычку к здоровому образу жизни и умение активно отдыхать вместе.</w:t>
      </w:r>
    </w:p>
    <w:p w:rsidR="00C6774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</w:rPr>
        <w:t>Задачи</w:t>
      </w:r>
      <w:proofErr w:type="spellEnd"/>
      <w:r>
        <w:rPr>
          <w:b/>
          <w:sz w:val="28"/>
          <w:szCs w:val="28"/>
          <w:lang w:val="ru-RU"/>
        </w:rPr>
        <w:t>:</w:t>
      </w:r>
    </w:p>
    <w:p w:rsidR="00C6774B" w:rsidRPr="0046500B" w:rsidRDefault="005D4C46">
      <w:pPr>
        <w:pStyle w:val="a0"/>
        <w:spacing w:after="0" w:line="240" w:lineRule="auto"/>
        <w:jc w:val="both"/>
        <w:rPr>
          <w:sz w:val="28"/>
          <w:szCs w:val="28"/>
          <w:lang w:val="ru-RU"/>
        </w:rPr>
      </w:pPr>
      <w:r w:rsidRPr="0046500B">
        <w:rPr>
          <w:sz w:val="28"/>
          <w:szCs w:val="28"/>
          <w:lang w:val="ru-RU"/>
        </w:rPr>
        <w:t>формировать представления о здоровом образе жизни;</w:t>
      </w:r>
    </w:p>
    <w:p w:rsidR="00C6774B" w:rsidRPr="0046500B" w:rsidRDefault="005D4C46">
      <w:pPr>
        <w:pStyle w:val="a0"/>
        <w:spacing w:after="0" w:line="240" w:lineRule="auto"/>
        <w:jc w:val="both"/>
        <w:rPr>
          <w:sz w:val="28"/>
          <w:szCs w:val="28"/>
          <w:lang w:val="ru-RU"/>
        </w:rPr>
      </w:pPr>
      <w:r w:rsidRPr="0046500B">
        <w:rPr>
          <w:sz w:val="28"/>
          <w:szCs w:val="28"/>
          <w:lang w:val="ru-RU"/>
        </w:rPr>
        <w:t>совершенствовать двигательные умения и навыки в играх-эстафетах;</w:t>
      </w:r>
    </w:p>
    <w:p w:rsidR="00C6774B" w:rsidRPr="0046500B" w:rsidRDefault="005D4C46">
      <w:pPr>
        <w:pStyle w:val="a0"/>
        <w:spacing w:after="0" w:line="240" w:lineRule="auto"/>
        <w:jc w:val="both"/>
        <w:rPr>
          <w:sz w:val="28"/>
          <w:szCs w:val="28"/>
          <w:lang w:val="ru-RU"/>
        </w:rPr>
      </w:pPr>
      <w:r w:rsidRPr="0046500B">
        <w:rPr>
          <w:sz w:val="28"/>
          <w:szCs w:val="28"/>
          <w:lang w:val="ru-RU"/>
        </w:rPr>
        <w:t xml:space="preserve">развивать силу, ловкость, быстроту, выносливость и координацию </w:t>
      </w:r>
      <w:r w:rsidRPr="0046500B">
        <w:rPr>
          <w:sz w:val="28"/>
          <w:szCs w:val="28"/>
          <w:lang w:val="ru-RU"/>
        </w:rPr>
        <w:t>движений;</w:t>
      </w:r>
    </w:p>
    <w:p w:rsidR="00C6774B" w:rsidRPr="0046500B" w:rsidRDefault="005D4C46">
      <w:pPr>
        <w:pStyle w:val="a0"/>
        <w:spacing w:after="0" w:line="240" w:lineRule="auto"/>
        <w:jc w:val="both"/>
        <w:rPr>
          <w:sz w:val="28"/>
          <w:szCs w:val="28"/>
          <w:lang w:val="ru-RU"/>
        </w:rPr>
      </w:pPr>
      <w:r w:rsidRPr="0046500B">
        <w:rPr>
          <w:sz w:val="28"/>
          <w:szCs w:val="28"/>
          <w:lang w:val="ru-RU"/>
        </w:rPr>
        <w:t>воспитывать взаимопомощь, поддержку, сопереживание и желание участвовать в совместных спортивных соревнованиях;</w:t>
      </w:r>
    </w:p>
    <w:p w:rsidR="00C6774B" w:rsidRPr="0046500B" w:rsidRDefault="005D4C46">
      <w:pPr>
        <w:pStyle w:val="a0"/>
        <w:spacing w:after="0" w:line="240" w:lineRule="auto"/>
        <w:jc w:val="both"/>
        <w:rPr>
          <w:sz w:val="28"/>
          <w:szCs w:val="28"/>
          <w:lang w:val="ru-RU"/>
        </w:rPr>
      </w:pPr>
      <w:r w:rsidRPr="0046500B">
        <w:rPr>
          <w:sz w:val="28"/>
          <w:szCs w:val="28"/>
          <w:lang w:val="ru-RU"/>
        </w:rPr>
        <w:t>укреплять эмоциональную связь между детьми и папами.</w:t>
      </w: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sz w:val="28"/>
          <w:szCs w:val="28"/>
          <w:lang w:val="ru-RU"/>
        </w:rPr>
        <w:t>Участники</w:t>
      </w:r>
      <w:r>
        <w:rPr>
          <w:b/>
          <w:sz w:val="28"/>
          <w:szCs w:val="28"/>
          <w:lang w:val="ru-RU"/>
        </w:rPr>
        <w:t xml:space="preserve">: </w:t>
      </w:r>
      <w:r>
        <w:rPr>
          <w:bCs/>
          <w:sz w:val="28"/>
          <w:szCs w:val="28"/>
          <w:lang w:val="ru-RU"/>
        </w:rPr>
        <w:t>в</w:t>
      </w:r>
      <w:r w:rsidRPr="0046500B">
        <w:rPr>
          <w:sz w:val="28"/>
          <w:szCs w:val="28"/>
          <w:lang w:val="ru-RU"/>
        </w:rPr>
        <w:t>едущий, инструктор по физической культуре, дети старшей и подготовите</w:t>
      </w:r>
      <w:r w:rsidRPr="0046500B">
        <w:rPr>
          <w:sz w:val="28"/>
          <w:szCs w:val="28"/>
          <w:lang w:val="ru-RU"/>
        </w:rPr>
        <w:t xml:space="preserve">льной групп, папы участников. </w:t>
      </w:r>
    </w:p>
    <w:p w:rsidR="00C6774B" w:rsidRDefault="005D4C46" w:rsidP="0046500B">
      <w:pPr>
        <w:spacing w:after="0" w:line="240" w:lineRule="auto"/>
        <w:ind w:firstLine="720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Оборудование</w:t>
      </w:r>
      <w:proofErr w:type="spellEnd"/>
    </w:p>
    <w:p w:rsidR="00C6774B" w:rsidRPr="0046500B" w:rsidRDefault="005D4C46">
      <w:pPr>
        <w:pStyle w:val="a0"/>
        <w:spacing w:after="0" w:line="240" w:lineRule="auto"/>
        <w:jc w:val="both"/>
        <w:rPr>
          <w:sz w:val="28"/>
          <w:szCs w:val="28"/>
          <w:lang w:val="ru-RU"/>
        </w:rPr>
      </w:pPr>
      <w:r w:rsidRPr="0046500B">
        <w:rPr>
          <w:sz w:val="28"/>
          <w:szCs w:val="28"/>
          <w:lang w:val="ru-RU"/>
        </w:rPr>
        <w:t>цветные фишки/карточки двух цветов для распределения на команды;</w:t>
      </w:r>
    </w:p>
    <w:p w:rsidR="00C6774B" w:rsidRPr="0046500B" w:rsidRDefault="005D4C46">
      <w:pPr>
        <w:pStyle w:val="a0"/>
        <w:spacing w:after="0" w:line="240" w:lineRule="auto"/>
        <w:jc w:val="both"/>
        <w:rPr>
          <w:sz w:val="28"/>
          <w:szCs w:val="28"/>
          <w:lang w:val="ru-RU"/>
        </w:rPr>
      </w:pPr>
      <w:r w:rsidRPr="0046500B">
        <w:rPr>
          <w:sz w:val="28"/>
          <w:szCs w:val="28"/>
          <w:lang w:val="ru-RU"/>
        </w:rPr>
        <w:t>музыкальная аппаратура и подборка музыки для встречи, разминки, эстафет и финала;</w:t>
      </w:r>
    </w:p>
    <w:p w:rsidR="00C6774B" w:rsidRPr="0046500B" w:rsidRDefault="005D4C46">
      <w:pPr>
        <w:pStyle w:val="a0"/>
        <w:spacing w:after="0" w:line="240" w:lineRule="auto"/>
        <w:jc w:val="both"/>
        <w:rPr>
          <w:sz w:val="28"/>
          <w:szCs w:val="28"/>
          <w:lang w:val="ru-RU"/>
        </w:rPr>
      </w:pPr>
      <w:r w:rsidRPr="0046500B">
        <w:rPr>
          <w:sz w:val="28"/>
          <w:szCs w:val="28"/>
          <w:lang w:val="ru-RU"/>
        </w:rPr>
        <w:t>конусы/стойки для обозначения старта, финиша и ориентиров;</w:t>
      </w:r>
    </w:p>
    <w:p w:rsidR="00C6774B" w:rsidRPr="0046500B" w:rsidRDefault="005D4C46">
      <w:pPr>
        <w:pStyle w:val="a0"/>
        <w:spacing w:after="0" w:line="240" w:lineRule="auto"/>
        <w:jc w:val="both"/>
        <w:rPr>
          <w:sz w:val="28"/>
          <w:szCs w:val="28"/>
          <w:lang w:val="ru-RU"/>
        </w:rPr>
      </w:pPr>
      <w:r w:rsidRPr="0046500B">
        <w:rPr>
          <w:sz w:val="28"/>
          <w:szCs w:val="28"/>
          <w:lang w:val="ru-RU"/>
        </w:rPr>
        <w:t>карточ</w:t>
      </w:r>
      <w:r w:rsidRPr="0046500B">
        <w:rPr>
          <w:sz w:val="28"/>
          <w:szCs w:val="28"/>
          <w:lang w:val="ru-RU"/>
        </w:rPr>
        <w:t>ки с вопросами спортивной викторины;</w:t>
      </w:r>
    </w:p>
    <w:p w:rsidR="00C6774B" w:rsidRPr="0046500B" w:rsidRDefault="005D4C46">
      <w:pPr>
        <w:pStyle w:val="a0"/>
        <w:spacing w:after="0" w:line="240" w:lineRule="auto"/>
        <w:jc w:val="both"/>
        <w:rPr>
          <w:sz w:val="28"/>
          <w:szCs w:val="28"/>
          <w:lang w:val="ru-RU"/>
        </w:rPr>
      </w:pPr>
      <w:r w:rsidRPr="0046500B">
        <w:rPr>
          <w:sz w:val="28"/>
          <w:szCs w:val="28"/>
          <w:lang w:val="ru-RU"/>
        </w:rPr>
        <w:t>4 обруча для «Островка дружбы» и 2 обруча для передачи по цепочке;</w:t>
      </w:r>
    </w:p>
    <w:p w:rsidR="00C6774B" w:rsidRPr="0046500B" w:rsidRDefault="005D4C46">
      <w:pPr>
        <w:pStyle w:val="a0"/>
        <w:spacing w:after="0" w:line="240" w:lineRule="auto"/>
        <w:jc w:val="both"/>
        <w:rPr>
          <w:sz w:val="28"/>
          <w:szCs w:val="28"/>
          <w:lang w:val="ru-RU"/>
        </w:rPr>
      </w:pPr>
      <w:r w:rsidRPr="0046500B">
        <w:rPr>
          <w:sz w:val="28"/>
          <w:szCs w:val="28"/>
          <w:lang w:val="ru-RU"/>
        </w:rPr>
        <w:t>во</w:t>
      </w:r>
      <w:r w:rsidR="0046500B">
        <w:rPr>
          <w:sz w:val="28"/>
          <w:szCs w:val="28"/>
          <w:lang w:val="ru-RU"/>
        </w:rPr>
        <w:t>здушные шарики и хоккейные клюшки</w:t>
      </w:r>
      <w:r w:rsidRPr="0046500B">
        <w:rPr>
          <w:sz w:val="28"/>
          <w:szCs w:val="28"/>
          <w:lang w:val="ru-RU"/>
        </w:rPr>
        <w:t>;</w:t>
      </w:r>
    </w:p>
    <w:p w:rsidR="00C6774B" w:rsidRPr="0046500B" w:rsidRDefault="005D4C46">
      <w:pPr>
        <w:pStyle w:val="a0"/>
        <w:spacing w:after="0" w:line="240" w:lineRule="auto"/>
        <w:jc w:val="both"/>
        <w:rPr>
          <w:sz w:val="28"/>
          <w:szCs w:val="28"/>
          <w:lang w:val="ru-RU"/>
        </w:rPr>
      </w:pPr>
      <w:r w:rsidRPr="0046500B">
        <w:rPr>
          <w:sz w:val="28"/>
          <w:szCs w:val="28"/>
          <w:lang w:val="ru-RU"/>
        </w:rPr>
        <w:t>гимнастическая скамейка или безопасная широкая дорожка; напольные следы/лента как ал</w:t>
      </w:r>
      <w:r w:rsidRPr="0046500B">
        <w:rPr>
          <w:sz w:val="28"/>
          <w:szCs w:val="28"/>
          <w:lang w:val="ru-RU"/>
        </w:rPr>
        <w:t>ьтернатива;</w:t>
      </w:r>
    </w:p>
    <w:p w:rsidR="00C6774B" w:rsidRPr="0046500B" w:rsidRDefault="005D4C46">
      <w:pPr>
        <w:pStyle w:val="a0"/>
        <w:spacing w:after="0" w:line="240" w:lineRule="auto"/>
        <w:jc w:val="both"/>
        <w:rPr>
          <w:sz w:val="28"/>
          <w:szCs w:val="28"/>
          <w:lang w:val="ru-RU"/>
        </w:rPr>
      </w:pPr>
      <w:r w:rsidRPr="0046500B">
        <w:rPr>
          <w:sz w:val="28"/>
          <w:szCs w:val="28"/>
          <w:lang w:val="ru-RU"/>
        </w:rPr>
        <w:t>2 корзины, муляжи овощей и фруктов, 2 обруча для их раскладывания;</w:t>
      </w:r>
    </w:p>
    <w:p w:rsidR="00C6774B" w:rsidRPr="0046500B" w:rsidRDefault="005D4C46">
      <w:pPr>
        <w:pStyle w:val="a0"/>
        <w:spacing w:after="0" w:line="240" w:lineRule="auto"/>
        <w:jc w:val="both"/>
        <w:rPr>
          <w:sz w:val="28"/>
          <w:szCs w:val="28"/>
          <w:lang w:val="ru-RU"/>
        </w:rPr>
      </w:pPr>
      <w:r w:rsidRPr="0046500B">
        <w:rPr>
          <w:sz w:val="28"/>
          <w:szCs w:val="28"/>
          <w:lang w:val="ru-RU"/>
        </w:rPr>
        <w:t>карточки с буквами для слов «МЯЧ», «ЛЫЖИ», «СОН», «ПОЛ»;</w:t>
      </w:r>
    </w:p>
    <w:p w:rsidR="0046500B" w:rsidRDefault="005D4C46" w:rsidP="0046500B">
      <w:pPr>
        <w:pStyle w:val="a0"/>
        <w:spacing w:after="0" w:line="240" w:lineRule="auto"/>
        <w:jc w:val="both"/>
        <w:rPr>
          <w:sz w:val="28"/>
          <w:szCs w:val="28"/>
          <w:lang w:val="ru-RU"/>
        </w:rPr>
      </w:pPr>
      <w:r w:rsidRPr="0046500B">
        <w:rPr>
          <w:sz w:val="28"/>
          <w:szCs w:val="28"/>
          <w:lang w:val="ru-RU"/>
        </w:rPr>
        <w:t>медали, грамоты или небо</w:t>
      </w:r>
      <w:r w:rsidR="0046500B">
        <w:rPr>
          <w:sz w:val="28"/>
          <w:szCs w:val="28"/>
          <w:lang w:val="ru-RU"/>
        </w:rPr>
        <w:t>льшие сувениры всем участникам.</w:t>
      </w:r>
    </w:p>
    <w:p w:rsidR="0046500B" w:rsidRDefault="0046500B" w:rsidP="0046500B">
      <w:pPr>
        <w:pStyle w:val="a0"/>
        <w:numPr>
          <w:ilvl w:val="0"/>
          <w:numId w:val="0"/>
        </w:numPr>
        <w:spacing w:after="0" w:line="240" w:lineRule="auto"/>
        <w:ind w:left="360"/>
        <w:jc w:val="both"/>
        <w:rPr>
          <w:sz w:val="28"/>
          <w:szCs w:val="28"/>
          <w:lang w:val="ru-RU"/>
        </w:rPr>
      </w:pPr>
    </w:p>
    <w:p w:rsidR="00C6774B" w:rsidRPr="0046500B" w:rsidRDefault="005D4C46" w:rsidP="0046500B">
      <w:pPr>
        <w:pStyle w:val="a0"/>
        <w:numPr>
          <w:ilvl w:val="0"/>
          <w:numId w:val="0"/>
        </w:numPr>
        <w:spacing w:after="0" w:line="240" w:lineRule="auto"/>
        <w:ind w:left="360"/>
        <w:jc w:val="center"/>
        <w:rPr>
          <w:sz w:val="28"/>
          <w:szCs w:val="28"/>
          <w:lang w:val="ru-RU"/>
        </w:rPr>
      </w:pPr>
      <w:r w:rsidRPr="0046500B">
        <w:rPr>
          <w:b/>
          <w:sz w:val="28"/>
          <w:szCs w:val="28"/>
          <w:lang w:val="ru-RU"/>
        </w:rPr>
        <w:t>Ход мероприятия</w:t>
      </w: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sz w:val="28"/>
          <w:szCs w:val="28"/>
          <w:lang w:val="ru-RU"/>
        </w:rPr>
        <w:t>1.</w:t>
      </w:r>
      <w:r w:rsidRPr="0046500B">
        <w:rPr>
          <w:b/>
          <w:sz w:val="28"/>
          <w:szCs w:val="28"/>
          <w:lang w:val="ru-RU"/>
        </w:rPr>
        <w:t xml:space="preserve"> Встреча участников</w:t>
      </w: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sz w:val="28"/>
          <w:szCs w:val="28"/>
          <w:lang w:val="ru-RU"/>
        </w:rPr>
        <w:t>Под весёлую музыку дети и папы входят в зал и занимают места.</w:t>
      </w:r>
    </w:p>
    <w:p w:rsidR="00C6774B" w:rsidRPr="0046500B" w:rsidRDefault="00C6774B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bCs/>
          <w:sz w:val="28"/>
          <w:szCs w:val="28"/>
          <w:lang w:val="ru-RU"/>
        </w:rPr>
        <w:t>Ведущий:</w:t>
      </w:r>
      <w:r w:rsidRPr="0046500B">
        <w:rPr>
          <w:sz w:val="28"/>
          <w:szCs w:val="28"/>
          <w:lang w:val="ru-RU"/>
        </w:rPr>
        <w:t xml:space="preserve"> Добрый день, дорогие ребята, уважаемые папы и гости! Мы рады приветствовать вас на спортивном празднике «Мой папа самый классный», посвящённом Дню отца.</w:t>
      </w: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bCs/>
          <w:sz w:val="28"/>
          <w:szCs w:val="28"/>
          <w:lang w:val="ru-RU"/>
        </w:rPr>
        <w:t>Ведущий:</w:t>
      </w:r>
      <w:r w:rsidRPr="0046500B">
        <w:rPr>
          <w:sz w:val="28"/>
          <w:szCs w:val="28"/>
          <w:lang w:val="ru-RU"/>
        </w:rPr>
        <w:t xml:space="preserve"> Па</w:t>
      </w:r>
      <w:r w:rsidRPr="0046500B">
        <w:rPr>
          <w:sz w:val="28"/>
          <w:szCs w:val="28"/>
          <w:lang w:val="ru-RU"/>
        </w:rPr>
        <w:t>па — это поддержка, забота и надёжное плечо. Спасибо вам, дорогие папы, что нашли время прийти в детский сад и провести этот день вместе с детьми!</w:t>
      </w: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bCs/>
          <w:sz w:val="28"/>
          <w:szCs w:val="28"/>
          <w:lang w:val="ru-RU"/>
        </w:rPr>
        <w:lastRenderedPageBreak/>
        <w:t xml:space="preserve">Ведущий: </w:t>
      </w:r>
      <w:r w:rsidRPr="0046500B">
        <w:rPr>
          <w:sz w:val="28"/>
          <w:szCs w:val="28"/>
          <w:lang w:val="ru-RU"/>
        </w:rPr>
        <w:t xml:space="preserve">Ребята, какие у вас папы? (Ответы детей: сильные, добрые, смелые, весёлые, заботливые, спортивные.) </w:t>
      </w:r>
      <w:r w:rsidRPr="0046500B">
        <w:rPr>
          <w:sz w:val="28"/>
          <w:szCs w:val="28"/>
          <w:lang w:val="ru-RU"/>
        </w:rPr>
        <w:t>Сейчас проверим, какие папы и дети дружные, ловкие и находчивые.</w:t>
      </w: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bCs/>
          <w:sz w:val="28"/>
          <w:szCs w:val="28"/>
          <w:lang w:val="ru-RU"/>
        </w:rPr>
        <w:t>Инструктор:</w:t>
      </w:r>
      <w:r w:rsidRPr="0046500B">
        <w:rPr>
          <w:sz w:val="28"/>
          <w:szCs w:val="28"/>
          <w:lang w:val="ru-RU"/>
        </w:rPr>
        <w:t xml:space="preserve"> Разделимся на две команды с помощью цветных фишек. Придумайте название команды и поприветствуйте соперников!</w:t>
      </w: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sz w:val="28"/>
          <w:szCs w:val="28"/>
          <w:lang w:val="ru-RU"/>
        </w:rPr>
        <w:t>Ведущий: Главное сегодня — не только скорость, но и взаимовыручка, акк</w:t>
      </w:r>
      <w:r w:rsidRPr="0046500B">
        <w:rPr>
          <w:sz w:val="28"/>
          <w:szCs w:val="28"/>
          <w:lang w:val="ru-RU"/>
        </w:rPr>
        <w:t>уратность и хорошее настроение. Поддерживаем друг друга, выполняем задания по сигналу и не толкаемся.</w:t>
      </w:r>
    </w:p>
    <w:p w:rsidR="00C6774B" w:rsidRPr="0046500B" w:rsidRDefault="00C6774B">
      <w:pPr>
        <w:spacing w:after="0" w:line="240" w:lineRule="auto"/>
        <w:jc w:val="both"/>
        <w:rPr>
          <w:b/>
          <w:sz w:val="28"/>
          <w:szCs w:val="28"/>
          <w:lang w:val="ru-RU"/>
        </w:rPr>
      </w:pP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sz w:val="28"/>
          <w:szCs w:val="28"/>
          <w:lang w:val="ru-RU"/>
        </w:rPr>
        <w:t>2. Разминка и спортивная викторина</w:t>
      </w: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bCs/>
          <w:sz w:val="28"/>
          <w:szCs w:val="28"/>
          <w:lang w:val="ru-RU"/>
        </w:rPr>
        <w:t>Ведущий:</w:t>
      </w:r>
      <w:r w:rsidRPr="0046500B">
        <w:rPr>
          <w:sz w:val="28"/>
          <w:szCs w:val="28"/>
          <w:lang w:val="ru-RU"/>
        </w:rPr>
        <w:t xml:space="preserve"> Участники здоровы? Бегать и играть готовы? </w:t>
      </w:r>
      <w:proofErr w:type="gramStart"/>
      <w:r w:rsidRPr="0046500B">
        <w:rPr>
          <w:sz w:val="28"/>
          <w:szCs w:val="28"/>
          <w:lang w:val="ru-RU"/>
        </w:rPr>
        <w:t>Ну</w:t>
      </w:r>
      <w:proofErr w:type="gramEnd"/>
      <w:r w:rsidRPr="0046500B">
        <w:rPr>
          <w:sz w:val="28"/>
          <w:szCs w:val="28"/>
          <w:lang w:val="ru-RU"/>
        </w:rPr>
        <w:t xml:space="preserve"> тогда подтянись, не зевай и не ленись — на разминку становись!</w:t>
      </w:r>
    </w:p>
    <w:p w:rsidR="00C6774B" w:rsidRDefault="005D4C46">
      <w:pPr>
        <w:spacing w:after="0" w:line="240" w:lineRule="auto"/>
        <w:ind w:firstLine="720"/>
        <w:jc w:val="both"/>
        <w:rPr>
          <w:i/>
          <w:iCs/>
          <w:sz w:val="28"/>
          <w:szCs w:val="28"/>
          <w:lang w:val="ru-RU"/>
        </w:rPr>
      </w:pPr>
      <w:r>
        <w:rPr>
          <w:i/>
          <w:iCs/>
          <w:sz w:val="28"/>
          <w:szCs w:val="28"/>
          <w:lang w:val="ru-RU"/>
        </w:rPr>
        <w:t>(</w:t>
      </w:r>
      <w:proofErr w:type="spellStart"/>
      <w:proofErr w:type="gramStart"/>
      <w:r>
        <w:rPr>
          <w:i/>
          <w:iCs/>
          <w:sz w:val="28"/>
          <w:szCs w:val="28"/>
          <w:lang w:val="ru-RU"/>
        </w:rPr>
        <w:t>Физ</w:t>
      </w:r>
      <w:proofErr w:type="spellEnd"/>
      <w:proofErr w:type="gramEnd"/>
      <w:r>
        <w:rPr>
          <w:i/>
          <w:iCs/>
          <w:sz w:val="28"/>
          <w:szCs w:val="28"/>
          <w:lang w:val="ru-RU"/>
        </w:rPr>
        <w:t xml:space="preserve"> инструктор проводит </w:t>
      </w:r>
      <w:r w:rsidRPr="0046500B">
        <w:rPr>
          <w:i/>
          <w:iCs/>
          <w:sz w:val="28"/>
          <w:szCs w:val="28"/>
          <w:lang w:val="ru-RU"/>
        </w:rPr>
        <w:t>коротк</w:t>
      </w:r>
      <w:r>
        <w:rPr>
          <w:i/>
          <w:iCs/>
          <w:sz w:val="28"/>
          <w:szCs w:val="28"/>
          <w:lang w:val="ru-RU"/>
        </w:rPr>
        <w:t>ую</w:t>
      </w:r>
      <w:r w:rsidRPr="0046500B">
        <w:rPr>
          <w:i/>
          <w:iCs/>
          <w:sz w:val="28"/>
          <w:szCs w:val="28"/>
          <w:lang w:val="ru-RU"/>
        </w:rPr>
        <w:t xml:space="preserve"> музыкальн</w:t>
      </w:r>
      <w:r>
        <w:rPr>
          <w:i/>
          <w:iCs/>
          <w:sz w:val="28"/>
          <w:szCs w:val="28"/>
          <w:lang w:val="ru-RU"/>
        </w:rPr>
        <w:t>ую</w:t>
      </w:r>
      <w:r w:rsidRPr="0046500B">
        <w:rPr>
          <w:i/>
          <w:iCs/>
          <w:sz w:val="28"/>
          <w:szCs w:val="28"/>
          <w:lang w:val="ru-RU"/>
        </w:rPr>
        <w:t xml:space="preserve"> разминк</w:t>
      </w:r>
      <w:r>
        <w:rPr>
          <w:i/>
          <w:iCs/>
          <w:sz w:val="28"/>
          <w:szCs w:val="28"/>
          <w:lang w:val="ru-RU"/>
        </w:rPr>
        <w:t>у</w:t>
      </w:r>
      <w:r w:rsidRPr="0046500B">
        <w:rPr>
          <w:i/>
          <w:iCs/>
          <w:sz w:val="28"/>
          <w:szCs w:val="28"/>
          <w:lang w:val="ru-RU"/>
        </w:rPr>
        <w:t xml:space="preserve"> для детей и пап: ходьба на месте, потягивания, наклоны, приседания, лёгкие прыжки и движения руками</w:t>
      </w:r>
      <w:r>
        <w:rPr>
          <w:i/>
          <w:iCs/>
          <w:sz w:val="28"/>
          <w:szCs w:val="28"/>
          <w:lang w:val="ru-RU"/>
        </w:rPr>
        <w:t>)</w:t>
      </w:r>
      <w:r w:rsidRPr="0046500B">
        <w:rPr>
          <w:i/>
          <w:iCs/>
          <w:sz w:val="28"/>
          <w:szCs w:val="28"/>
          <w:lang w:val="ru-RU"/>
        </w:rPr>
        <w:t xml:space="preserve">. </w:t>
      </w:r>
      <w:proofErr w:type="gramStart"/>
      <w:r w:rsidRPr="0046500B">
        <w:rPr>
          <w:i/>
          <w:iCs/>
          <w:sz w:val="28"/>
          <w:szCs w:val="28"/>
          <w:lang w:val="ru-RU"/>
        </w:rPr>
        <w:t>Продолжительность — 2–3 минуты</w:t>
      </w:r>
      <w:r>
        <w:rPr>
          <w:i/>
          <w:iCs/>
          <w:sz w:val="28"/>
          <w:szCs w:val="28"/>
          <w:lang w:val="ru-RU"/>
        </w:rPr>
        <w:t>)</w:t>
      </w:r>
      <w:proofErr w:type="gramEnd"/>
    </w:p>
    <w:p w:rsidR="00C6774B" w:rsidRDefault="005D4C46">
      <w:pPr>
        <w:spacing w:after="0" w:line="240" w:lineRule="auto"/>
        <w:ind w:firstLine="720"/>
        <w:jc w:val="both"/>
        <w:rPr>
          <w:sz w:val="28"/>
          <w:szCs w:val="28"/>
        </w:rPr>
      </w:pPr>
      <w:r w:rsidRPr="0046500B">
        <w:rPr>
          <w:b/>
          <w:bCs/>
          <w:sz w:val="28"/>
          <w:szCs w:val="28"/>
          <w:lang w:val="ru-RU"/>
        </w:rPr>
        <w:t>Ведущий:</w:t>
      </w:r>
      <w:r w:rsidRPr="0046500B">
        <w:rPr>
          <w:sz w:val="28"/>
          <w:szCs w:val="28"/>
          <w:lang w:val="ru-RU"/>
        </w:rPr>
        <w:t xml:space="preserve"> Отлично размялись! Перед эстафетами проверим, насколько хо</w:t>
      </w:r>
      <w:r w:rsidRPr="0046500B">
        <w:rPr>
          <w:sz w:val="28"/>
          <w:szCs w:val="28"/>
          <w:lang w:val="ru-RU"/>
        </w:rPr>
        <w:t xml:space="preserve">рошо наши команды знают спорт. </w:t>
      </w:r>
      <w:proofErr w:type="spellStart"/>
      <w:proofErr w:type="gram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каждый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правильный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ответ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команда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получает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одно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очко</w:t>
      </w:r>
      <w:proofErr w:type="spellEnd"/>
      <w:r>
        <w:rPr>
          <w:sz w:val="28"/>
          <w:szCs w:val="28"/>
        </w:rPr>
        <w:t>.</w:t>
      </w:r>
      <w:proofErr w:type="gramEnd"/>
    </w:p>
    <w:p w:rsidR="00C6774B" w:rsidRDefault="005D4C46">
      <w:pPr>
        <w:pStyle w:val="a0"/>
        <w:spacing w:after="0" w:line="240" w:lineRule="auto"/>
        <w:jc w:val="both"/>
        <w:rPr>
          <w:sz w:val="28"/>
          <w:szCs w:val="28"/>
        </w:rPr>
      </w:pPr>
      <w:r w:rsidRPr="0046500B">
        <w:rPr>
          <w:sz w:val="28"/>
          <w:szCs w:val="28"/>
          <w:lang w:val="ru-RU"/>
        </w:rPr>
        <w:t xml:space="preserve">1. Как называется начало пути к финишу?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Старт</w:t>
      </w:r>
      <w:proofErr w:type="spellEnd"/>
      <w:r>
        <w:rPr>
          <w:sz w:val="28"/>
          <w:szCs w:val="28"/>
        </w:rPr>
        <w:t>.)</w:t>
      </w:r>
    </w:p>
    <w:p w:rsidR="00C6774B" w:rsidRDefault="005D4C46">
      <w:pPr>
        <w:pStyle w:val="a0"/>
        <w:spacing w:after="0" w:line="240" w:lineRule="auto"/>
        <w:jc w:val="both"/>
        <w:rPr>
          <w:sz w:val="28"/>
          <w:szCs w:val="28"/>
        </w:rPr>
      </w:pPr>
      <w:r w:rsidRPr="0046500B">
        <w:rPr>
          <w:sz w:val="28"/>
          <w:szCs w:val="28"/>
          <w:lang w:val="ru-RU"/>
        </w:rPr>
        <w:t xml:space="preserve">2. Какой спортивный снаряд используют для перетягивания?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Канат</w:t>
      </w:r>
      <w:proofErr w:type="spellEnd"/>
      <w:r>
        <w:rPr>
          <w:sz w:val="28"/>
          <w:szCs w:val="28"/>
        </w:rPr>
        <w:t>.)</w:t>
      </w:r>
    </w:p>
    <w:p w:rsidR="00C6774B" w:rsidRDefault="005D4C46">
      <w:pPr>
        <w:pStyle w:val="a0"/>
        <w:spacing w:after="0" w:line="240" w:lineRule="auto"/>
        <w:jc w:val="both"/>
        <w:rPr>
          <w:sz w:val="28"/>
          <w:szCs w:val="28"/>
        </w:rPr>
      </w:pPr>
      <w:r w:rsidRPr="0046500B">
        <w:rPr>
          <w:sz w:val="28"/>
          <w:szCs w:val="28"/>
          <w:lang w:val="ru-RU"/>
        </w:rPr>
        <w:t xml:space="preserve">3. Что использует судья, чтобы подать звуковой сигнал?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Свисток</w:t>
      </w:r>
      <w:proofErr w:type="spellEnd"/>
      <w:r>
        <w:rPr>
          <w:sz w:val="28"/>
          <w:szCs w:val="28"/>
        </w:rPr>
        <w:t>.)</w:t>
      </w:r>
    </w:p>
    <w:p w:rsidR="00C6774B" w:rsidRDefault="005D4C46">
      <w:pPr>
        <w:pStyle w:val="a0"/>
        <w:spacing w:after="0" w:line="240" w:lineRule="auto"/>
        <w:jc w:val="both"/>
        <w:rPr>
          <w:sz w:val="28"/>
          <w:szCs w:val="28"/>
        </w:rPr>
      </w:pPr>
      <w:r w:rsidRPr="0046500B">
        <w:rPr>
          <w:sz w:val="28"/>
          <w:szCs w:val="28"/>
          <w:lang w:val="ru-RU"/>
        </w:rPr>
        <w:t xml:space="preserve">4. Как называют спортсмена, который выступает на льду и выполняет танцевальные движения?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Фигурист</w:t>
      </w:r>
      <w:proofErr w:type="spellEnd"/>
      <w:r>
        <w:rPr>
          <w:sz w:val="28"/>
          <w:szCs w:val="28"/>
        </w:rPr>
        <w:t>.)</w:t>
      </w:r>
    </w:p>
    <w:p w:rsidR="00C6774B" w:rsidRPr="0046500B" w:rsidRDefault="005D4C46">
      <w:pPr>
        <w:pStyle w:val="a0"/>
        <w:spacing w:after="0" w:line="240" w:lineRule="auto"/>
        <w:jc w:val="both"/>
        <w:rPr>
          <w:sz w:val="28"/>
          <w:szCs w:val="28"/>
          <w:lang w:val="ru-RU"/>
        </w:rPr>
      </w:pPr>
      <w:r w:rsidRPr="0046500B">
        <w:rPr>
          <w:sz w:val="28"/>
          <w:szCs w:val="28"/>
          <w:lang w:val="ru-RU"/>
        </w:rPr>
        <w:t>5. Что важно не только для силы, но и для победы? (Ум, ловкость, командная работа — принимаются подходящие ответы.)</w:t>
      </w:r>
    </w:p>
    <w:p w:rsidR="00C6774B" w:rsidRDefault="005D4C46">
      <w:pPr>
        <w:pStyle w:val="a0"/>
        <w:spacing w:after="0" w:line="240" w:lineRule="auto"/>
        <w:jc w:val="both"/>
        <w:rPr>
          <w:sz w:val="28"/>
          <w:szCs w:val="28"/>
        </w:rPr>
      </w:pPr>
      <w:r w:rsidRPr="0046500B">
        <w:rPr>
          <w:sz w:val="28"/>
          <w:szCs w:val="28"/>
          <w:lang w:val="ru-RU"/>
        </w:rPr>
        <w:t>6. Как часто проводятся летн</w:t>
      </w:r>
      <w:r w:rsidRPr="0046500B">
        <w:rPr>
          <w:sz w:val="28"/>
          <w:szCs w:val="28"/>
          <w:lang w:val="ru-RU"/>
        </w:rPr>
        <w:t xml:space="preserve">ие и зимние Олимпийские игры каждого вида?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Один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четыре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года</w:t>
      </w:r>
      <w:proofErr w:type="spellEnd"/>
      <w:r>
        <w:rPr>
          <w:sz w:val="28"/>
          <w:szCs w:val="28"/>
        </w:rPr>
        <w:t>.)</w:t>
      </w:r>
    </w:p>
    <w:p w:rsidR="00C6774B" w:rsidRDefault="00C6774B">
      <w:pPr>
        <w:spacing w:after="0" w:line="240" w:lineRule="auto"/>
        <w:jc w:val="both"/>
        <w:rPr>
          <w:sz w:val="28"/>
          <w:szCs w:val="28"/>
        </w:rPr>
      </w:pPr>
    </w:p>
    <w:p w:rsidR="00C6774B" w:rsidRPr="0046500B" w:rsidRDefault="005D4C46" w:rsidP="0046500B">
      <w:pPr>
        <w:spacing w:after="0" w:line="240" w:lineRule="auto"/>
        <w:ind w:firstLine="360"/>
        <w:jc w:val="both"/>
        <w:rPr>
          <w:sz w:val="28"/>
          <w:szCs w:val="28"/>
          <w:lang w:val="ru-RU"/>
        </w:rPr>
      </w:pPr>
      <w:r w:rsidRPr="0046500B">
        <w:rPr>
          <w:b/>
          <w:bCs/>
          <w:sz w:val="28"/>
          <w:szCs w:val="28"/>
          <w:lang w:val="ru-RU"/>
        </w:rPr>
        <w:t>Инструктор:</w:t>
      </w:r>
      <w:r w:rsidRPr="0046500B">
        <w:rPr>
          <w:sz w:val="28"/>
          <w:szCs w:val="28"/>
          <w:lang w:val="ru-RU"/>
        </w:rPr>
        <w:t xml:space="preserve"> Молодцы! Размялись и знания показали. Теперь начинаем наши испытания!</w:t>
      </w:r>
    </w:p>
    <w:p w:rsidR="00C6774B" w:rsidRPr="0046500B" w:rsidRDefault="00C6774B">
      <w:pPr>
        <w:spacing w:after="0" w:line="240" w:lineRule="auto"/>
        <w:jc w:val="both"/>
        <w:rPr>
          <w:b/>
          <w:sz w:val="28"/>
          <w:szCs w:val="28"/>
          <w:lang w:val="ru-RU"/>
        </w:rPr>
      </w:pP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sz w:val="28"/>
          <w:szCs w:val="28"/>
          <w:lang w:val="ru-RU"/>
        </w:rPr>
        <w:t>3. Эстафеты</w:t>
      </w:r>
    </w:p>
    <w:p w:rsidR="00C6774B" w:rsidRPr="0046500B" w:rsidRDefault="005D4C46">
      <w:pPr>
        <w:spacing w:after="0" w:line="240" w:lineRule="auto"/>
        <w:jc w:val="both"/>
        <w:rPr>
          <w:sz w:val="28"/>
          <w:szCs w:val="28"/>
          <w:lang w:val="ru-RU"/>
        </w:rPr>
      </w:pPr>
      <w:r w:rsidRPr="0046500B">
        <w:rPr>
          <w:b/>
          <w:sz w:val="28"/>
          <w:szCs w:val="28"/>
          <w:lang w:val="ru-RU"/>
        </w:rPr>
        <w:t xml:space="preserve">Эстафета 1. «На работу через детский сад» — </w:t>
      </w:r>
      <w:proofErr w:type="gramStart"/>
      <w:r w:rsidRPr="0046500B">
        <w:rPr>
          <w:b/>
          <w:sz w:val="28"/>
          <w:szCs w:val="28"/>
          <w:lang w:val="ru-RU"/>
        </w:rPr>
        <w:t>совместная</w:t>
      </w:r>
      <w:proofErr w:type="gramEnd"/>
      <w:r w:rsidRPr="0046500B">
        <w:rPr>
          <w:b/>
          <w:sz w:val="28"/>
          <w:szCs w:val="28"/>
          <w:lang w:val="ru-RU"/>
        </w:rPr>
        <w:t>, простая на разогрев</w:t>
      </w: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bCs/>
          <w:sz w:val="28"/>
          <w:szCs w:val="28"/>
          <w:lang w:val="ru-RU"/>
        </w:rPr>
        <w:t xml:space="preserve">Ведущий: </w:t>
      </w:r>
      <w:r w:rsidRPr="0046500B">
        <w:rPr>
          <w:sz w:val="28"/>
          <w:szCs w:val="28"/>
          <w:lang w:val="ru-RU"/>
        </w:rPr>
        <w:t xml:space="preserve">Наши </w:t>
      </w:r>
      <w:r w:rsidRPr="0046500B">
        <w:rPr>
          <w:sz w:val="28"/>
          <w:szCs w:val="28"/>
          <w:lang w:val="ru-RU"/>
        </w:rPr>
        <w:t xml:space="preserve">папы, очевидно, очень занятый народ: на работе пропадают ежедневно круглый год. Но сегодня они оставили все </w:t>
      </w:r>
      <w:proofErr w:type="gramStart"/>
      <w:r w:rsidRPr="0046500B">
        <w:rPr>
          <w:sz w:val="28"/>
          <w:szCs w:val="28"/>
          <w:lang w:val="ru-RU"/>
        </w:rPr>
        <w:t>дела</w:t>
      </w:r>
      <w:proofErr w:type="gramEnd"/>
      <w:r w:rsidRPr="0046500B">
        <w:rPr>
          <w:sz w:val="28"/>
          <w:szCs w:val="28"/>
          <w:lang w:val="ru-RU"/>
        </w:rPr>
        <w:t xml:space="preserve"> и пришли на важную встречу — спортивную! Посмотрим, как быстро они справятся с заданием вместе с детьми.</w:t>
      </w: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bCs/>
          <w:sz w:val="28"/>
          <w:szCs w:val="28"/>
          <w:lang w:val="ru-RU"/>
        </w:rPr>
        <w:t>Инструктор:</w:t>
      </w:r>
      <w:r w:rsidRPr="0046500B">
        <w:rPr>
          <w:sz w:val="28"/>
          <w:szCs w:val="28"/>
          <w:lang w:val="ru-RU"/>
        </w:rPr>
        <w:t xml:space="preserve"> Папа и ребёнок становятся </w:t>
      </w:r>
      <w:r w:rsidRPr="0046500B">
        <w:rPr>
          <w:sz w:val="28"/>
          <w:szCs w:val="28"/>
          <w:lang w:val="ru-RU"/>
        </w:rPr>
        <w:t>рядом, держатся за руки. По сигналу вместе прыгают на двух ногах или выполняют быстрые шаги до ориентира, обегают его и возвращаются к команде. Затем стартует следующая пара. Побеждает команда, которая первой завершит дистанцию без нарушения правил.</w:t>
      </w:r>
    </w:p>
    <w:p w:rsidR="00C6774B" w:rsidRPr="0046500B" w:rsidRDefault="005D4C46">
      <w:pPr>
        <w:spacing w:after="0" w:line="240" w:lineRule="auto"/>
        <w:jc w:val="both"/>
        <w:rPr>
          <w:sz w:val="28"/>
          <w:szCs w:val="28"/>
          <w:lang w:val="ru-RU"/>
        </w:rPr>
      </w:pPr>
      <w:r w:rsidRPr="0046500B">
        <w:rPr>
          <w:sz w:val="28"/>
          <w:szCs w:val="28"/>
          <w:lang w:val="ru-RU"/>
        </w:rPr>
        <w:lastRenderedPageBreak/>
        <w:t>Оборуд</w:t>
      </w:r>
      <w:r w:rsidRPr="0046500B">
        <w:rPr>
          <w:sz w:val="28"/>
          <w:szCs w:val="28"/>
          <w:lang w:val="ru-RU"/>
        </w:rPr>
        <w:t>ование: 2 конуса, линия старта.</w:t>
      </w:r>
    </w:p>
    <w:p w:rsidR="00C6774B" w:rsidRPr="0046500B" w:rsidRDefault="00C6774B">
      <w:pPr>
        <w:spacing w:after="0" w:line="240" w:lineRule="auto"/>
        <w:jc w:val="both"/>
        <w:rPr>
          <w:b/>
          <w:sz w:val="28"/>
          <w:szCs w:val="28"/>
          <w:lang w:val="ru-RU"/>
        </w:rPr>
      </w:pPr>
    </w:p>
    <w:p w:rsidR="00C6774B" w:rsidRPr="0046500B" w:rsidRDefault="005D4C46">
      <w:pPr>
        <w:spacing w:after="0" w:line="240" w:lineRule="auto"/>
        <w:jc w:val="both"/>
        <w:rPr>
          <w:sz w:val="28"/>
          <w:szCs w:val="28"/>
          <w:lang w:val="ru-RU"/>
        </w:rPr>
      </w:pPr>
      <w:r w:rsidRPr="0046500B">
        <w:rPr>
          <w:b/>
          <w:sz w:val="28"/>
          <w:szCs w:val="28"/>
          <w:lang w:val="ru-RU"/>
        </w:rPr>
        <w:t>Эстафета 2. «Островок дружбы» — координация и взаимодействие</w:t>
      </w: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bCs/>
          <w:sz w:val="28"/>
          <w:szCs w:val="28"/>
          <w:lang w:val="ru-RU"/>
        </w:rPr>
        <w:t xml:space="preserve">Ведущий: </w:t>
      </w:r>
      <w:r w:rsidRPr="0046500B">
        <w:rPr>
          <w:sz w:val="28"/>
          <w:szCs w:val="28"/>
          <w:lang w:val="ru-RU"/>
        </w:rPr>
        <w:t xml:space="preserve">Отличное начало! Видно, что папы и дети умеют действовать сообща. А теперь задача </w:t>
      </w:r>
      <w:proofErr w:type="gramStart"/>
      <w:r w:rsidRPr="0046500B">
        <w:rPr>
          <w:sz w:val="28"/>
          <w:szCs w:val="28"/>
          <w:lang w:val="ru-RU"/>
        </w:rPr>
        <w:t>посложнее</w:t>
      </w:r>
      <w:proofErr w:type="gramEnd"/>
      <w:r w:rsidRPr="0046500B">
        <w:rPr>
          <w:sz w:val="28"/>
          <w:szCs w:val="28"/>
          <w:lang w:val="ru-RU"/>
        </w:rPr>
        <w:t>: чтобы добраться до цели, нужно построить собственную дорожку</w:t>
      </w:r>
      <w:r w:rsidRPr="0046500B">
        <w:rPr>
          <w:sz w:val="28"/>
          <w:szCs w:val="28"/>
          <w:lang w:val="ru-RU"/>
        </w:rPr>
        <w:t xml:space="preserve"> и помочь друг другу.</w:t>
      </w: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bCs/>
          <w:sz w:val="28"/>
          <w:szCs w:val="28"/>
          <w:lang w:val="ru-RU"/>
        </w:rPr>
        <w:t xml:space="preserve">Инструктор: </w:t>
      </w:r>
      <w:r w:rsidRPr="0046500B">
        <w:rPr>
          <w:sz w:val="28"/>
          <w:szCs w:val="28"/>
          <w:lang w:val="ru-RU"/>
        </w:rPr>
        <w:t xml:space="preserve">Для каждой команды приготовлены два обруча — островки. Папа и ребёнок по очереди переставляют обручи перед собой и передвигаются по ним до ориентира, стараясь не наступать за пределы островков. У ориентира обходят конус и </w:t>
      </w:r>
      <w:r w:rsidRPr="0046500B">
        <w:rPr>
          <w:sz w:val="28"/>
          <w:szCs w:val="28"/>
          <w:lang w:val="ru-RU"/>
        </w:rPr>
        <w:t xml:space="preserve">возвращаются </w:t>
      </w:r>
      <w:r>
        <w:rPr>
          <w:sz w:val="28"/>
          <w:szCs w:val="28"/>
          <w:lang w:val="ru-RU"/>
        </w:rPr>
        <w:t>бегом</w:t>
      </w:r>
      <w:r>
        <w:rPr>
          <w:sz w:val="28"/>
          <w:szCs w:val="28"/>
          <w:lang w:val="ru-RU"/>
        </w:rPr>
        <w:t xml:space="preserve"> </w:t>
      </w:r>
      <w:r w:rsidRPr="0046500B">
        <w:rPr>
          <w:sz w:val="28"/>
          <w:szCs w:val="28"/>
          <w:lang w:val="ru-RU"/>
        </w:rPr>
        <w:t>к команде. Передают обручи следующей паре. Если участник наступил мимо обруча, он возвращается на ближайший островок и продолжает путь.</w:t>
      </w:r>
    </w:p>
    <w:p w:rsidR="00C6774B" w:rsidRPr="0046500B" w:rsidRDefault="005D4C46">
      <w:pPr>
        <w:spacing w:after="0" w:line="240" w:lineRule="auto"/>
        <w:jc w:val="both"/>
        <w:rPr>
          <w:sz w:val="28"/>
          <w:szCs w:val="28"/>
          <w:lang w:val="ru-RU"/>
        </w:rPr>
      </w:pPr>
      <w:r w:rsidRPr="0046500B">
        <w:rPr>
          <w:sz w:val="28"/>
          <w:szCs w:val="28"/>
          <w:lang w:val="ru-RU"/>
        </w:rPr>
        <w:t>Оборудование: 4 обруча, 2 конуса.</w:t>
      </w:r>
    </w:p>
    <w:p w:rsidR="00C6774B" w:rsidRPr="0046500B" w:rsidRDefault="00C6774B">
      <w:pPr>
        <w:spacing w:after="0" w:line="240" w:lineRule="auto"/>
        <w:jc w:val="both"/>
        <w:rPr>
          <w:b/>
          <w:sz w:val="28"/>
          <w:szCs w:val="28"/>
          <w:lang w:val="ru-RU"/>
        </w:rPr>
      </w:pP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sz w:val="28"/>
          <w:szCs w:val="28"/>
          <w:lang w:val="ru-RU"/>
        </w:rPr>
        <w:t>Эстафета 3. «На прогулке» — двигательное задание для пары</w:t>
      </w: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bCs/>
          <w:sz w:val="28"/>
          <w:szCs w:val="28"/>
          <w:lang w:val="ru-RU"/>
        </w:rPr>
        <w:t>Ведущий:</w:t>
      </w:r>
      <w:r w:rsidRPr="0046500B">
        <w:rPr>
          <w:sz w:val="28"/>
          <w:szCs w:val="28"/>
          <w:lang w:val="ru-RU"/>
        </w:rPr>
        <w:t xml:space="preserve"> Когда рядом папа, даже непростой путь становится весёлым. Представим, что мы отправились на прогулку. Но на спортивном празднике даже прогулка может стать испытанием!</w:t>
      </w: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bCs/>
          <w:sz w:val="28"/>
          <w:szCs w:val="28"/>
          <w:lang w:val="ru-RU"/>
        </w:rPr>
        <w:t xml:space="preserve">Инструктор: </w:t>
      </w:r>
      <w:r w:rsidRPr="0046500B">
        <w:rPr>
          <w:sz w:val="28"/>
          <w:szCs w:val="28"/>
          <w:lang w:val="ru-RU"/>
        </w:rPr>
        <w:t>Папа делает широкий шаг вперёд, ребёнок осторожно проползает под его ногами.</w:t>
      </w:r>
      <w:r w:rsidRPr="0046500B">
        <w:rPr>
          <w:sz w:val="28"/>
          <w:szCs w:val="28"/>
          <w:lang w:val="ru-RU"/>
        </w:rPr>
        <w:t xml:space="preserve"> Затем папа снова делает шаг, и ребёнок повторяет движение. Так пара продвигается до ориентира, обходит его и возвращается к команде. </w:t>
      </w:r>
    </w:p>
    <w:p w:rsidR="00C6774B" w:rsidRPr="0046500B" w:rsidRDefault="005D4C46">
      <w:pPr>
        <w:spacing w:after="0" w:line="240" w:lineRule="auto"/>
        <w:jc w:val="both"/>
        <w:rPr>
          <w:sz w:val="28"/>
          <w:szCs w:val="28"/>
          <w:lang w:val="ru-RU"/>
        </w:rPr>
      </w:pPr>
      <w:r w:rsidRPr="0046500B">
        <w:rPr>
          <w:sz w:val="28"/>
          <w:szCs w:val="28"/>
          <w:lang w:val="ru-RU"/>
        </w:rPr>
        <w:t>Оборудование: 2 конуса, при необходимости — напольные метки. Папе нужно устойчиво стоять, не делать резких движений и сле</w:t>
      </w:r>
      <w:r w:rsidRPr="0046500B">
        <w:rPr>
          <w:sz w:val="28"/>
          <w:szCs w:val="28"/>
          <w:lang w:val="ru-RU"/>
        </w:rPr>
        <w:t>дить, чтобы ребёнок не ударился головой.</w:t>
      </w:r>
    </w:p>
    <w:p w:rsidR="00C6774B" w:rsidRPr="0046500B" w:rsidRDefault="00C6774B">
      <w:pPr>
        <w:spacing w:after="0" w:line="240" w:lineRule="auto"/>
        <w:jc w:val="both"/>
        <w:rPr>
          <w:sz w:val="28"/>
          <w:szCs w:val="28"/>
          <w:lang w:val="ru-RU"/>
        </w:rPr>
      </w:pPr>
    </w:p>
    <w:p w:rsidR="00C6774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sz w:val="28"/>
          <w:szCs w:val="28"/>
          <w:lang w:val="ru-RU"/>
        </w:rPr>
        <w:t xml:space="preserve">Конкурс </w:t>
      </w:r>
      <w:r>
        <w:rPr>
          <w:b/>
          <w:sz w:val="28"/>
          <w:szCs w:val="28"/>
          <w:lang w:val="ru-RU"/>
        </w:rPr>
        <w:t>4</w:t>
      </w:r>
      <w:r w:rsidRPr="0046500B">
        <w:rPr>
          <w:b/>
          <w:sz w:val="28"/>
          <w:szCs w:val="28"/>
          <w:lang w:val="ru-RU"/>
        </w:rPr>
        <w:t>. «</w:t>
      </w:r>
      <w:r>
        <w:rPr>
          <w:b/>
          <w:sz w:val="28"/>
          <w:szCs w:val="28"/>
          <w:lang w:val="ru-RU"/>
        </w:rPr>
        <w:t>Шарик</w:t>
      </w:r>
      <w:r>
        <w:rPr>
          <w:b/>
          <w:sz w:val="28"/>
          <w:szCs w:val="28"/>
          <w:lang w:val="ru-RU"/>
        </w:rPr>
        <w:t xml:space="preserve"> в хоккейных воротах</w:t>
      </w:r>
      <w:r w:rsidRPr="0046500B">
        <w:rPr>
          <w:b/>
          <w:sz w:val="28"/>
          <w:szCs w:val="28"/>
          <w:lang w:val="ru-RU"/>
        </w:rPr>
        <w:t>» — только для пап</w:t>
      </w:r>
      <w:r>
        <w:rPr>
          <w:b/>
          <w:sz w:val="28"/>
          <w:szCs w:val="28"/>
          <w:lang w:val="ru-RU"/>
        </w:rPr>
        <w:t xml:space="preserve">. </w:t>
      </w:r>
    </w:p>
    <w:p w:rsidR="00C6774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bCs/>
          <w:sz w:val="28"/>
          <w:szCs w:val="28"/>
          <w:lang w:val="ru-RU"/>
        </w:rPr>
        <w:t>Ведущий:</w:t>
      </w:r>
      <w:r w:rsidRPr="0046500B">
        <w:rPr>
          <w:sz w:val="28"/>
          <w:szCs w:val="28"/>
          <w:lang w:val="ru-RU"/>
        </w:rPr>
        <w:t xml:space="preserve"> А </w:t>
      </w:r>
      <w:r>
        <w:rPr>
          <w:sz w:val="28"/>
          <w:szCs w:val="28"/>
          <w:lang w:val="ru-RU"/>
        </w:rPr>
        <w:t>сейчас</w:t>
      </w:r>
      <w:r>
        <w:rPr>
          <w:sz w:val="28"/>
          <w:szCs w:val="28"/>
          <w:lang w:val="ru-RU"/>
        </w:rPr>
        <w:t xml:space="preserve"> проверим кто из пап настоящий хоккеист. Только вместо шайбы у нас сегодня воздушный шарик. Задача непростая: провести его между препятстви</w:t>
      </w:r>
      <w:r>
        <w:rPr>
          <w:sz w:val="28"/>
          <w:szCs w:val="28"/>
          <w:lang w:val="ru-RU"/>
        </w:rPr>
        <w:t xml:space="preserve">ями и отправить прямо в ворота. Папы и клюшки готовы? Начинаем хоккейный матч. </w:t>
      </w:r>
    </w:p>
    <w:p w:rsidR="00C6774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bCs/>
          <w:sz w:val="28"/>
          <w:szCs w:val="28"/>
          <w:lang w:val="ru-RU"/>
        </w:rPr>
        <w:t>Инструктор:</w:t>
      </w:r>
      <w:r w:rsidRPr="0046500B">
        <w:rPr>
          <w:sz w:val="28"/>
          <w:szCs w:val="28"/>
          <w:lang w:val="ru-RU"/>
        </w:rPr>
        <w:t xml:space="preserve"> Кажд</w:t>
      </w:r>
      <w:r>
        <w:rPr>
          <w:sz w:val="28"/>
          <w:szCs w:val="28"/>
          <w:lang w:val="ru-RU"/>
        </w:rPr>
        <w:t>ый</w:t>
      </w:r>
      <w:r w:rsidRPr="0046500B">
        <w:rPr>
          <w:sz w:val="28"/>
          <w:szCs w:val="28"/>
          <w:lang w:val="ru-RU"/>
        </w:rPr>
        <w:t xml:space="preserve"> пап</w:t>
      </w:r>
      <w:r>
        <w:rPr>
          <w:sz w:val="28"/>
          <w:szCs w:val="28"/>
          <w:lang w:val="ru-RU"/>
        </w:rPr>
        <w:t>а</w:t>
      </w:r>
      <w:r w:rsidRPr="0046500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получает</w:t>
      </w:r>
      <w:r>
        <w:rPr>
          <w:sz w:val="28"/>
          <w:szCs w:val="28"/>
          <w:lang w:val="ru-RU"/>
        </w:rPr>
        <w:t xml:space="preserve"> клюшку и воздушный шарик, на противоположной стороне зала - ворота. По сигналу папы должны провести шар клюшкой между конусами,  а затем забить</w:t>
      </w:r>
      <w:r>
        <w:rPr>
          <w:sz w:val="28"/>
          <w:szCs w:val="28"/>
          <w:lang w:val="ru-RU"/>
        </w:rPr>
        <w:t xml:space="preserve"> его в ворота. Шар перемещаем только с помощью клюшки, нельзя брать его руками. </w:t>
      </w:r>
    </w:p>
    <w:p w:rsidR="00C6774B" w:rsidRDefault="005D4C46">
      <w:pPr>
        <w:spacing w:after="0" w:line="240" w:lineRule="auto"/>
        <w:jc w:val="both"/>
        <w:rPr>
          <w:sz w:val="28"/>
          <w:szCs w:val="28"/>
          <w:lang w:val="ru-RU"/>
        </w:rPr>
      </w:pPr>
      <w:r w:rsidRPr="0046500B">
        <w:rPr>
          <w:sz w:val="28"/>
          <w:szCs w:val="28"/>
          <w:lang w:val="ru-RU"/>
        </w:rPr>
        <w:t>Оборудование:</w:t>
      </w:r>
      <w:r>
        <w:rPr>
          <w:sz w:val="28"/>
          <w:szCs w:val="28"/>
          <w:lang w:val="ru-RU"/>
        </w:rPr>
        <w:t xml:space="preserve"> воздушные шарики, хоккейные клюшки, импровизированные ворота, 4 конуса</w:t>
      </w:r>
    </w:p>
    <w:p w:rsidR="00C6774B" w:rsidRPr="0046500B" w:rsidRDefault="00C6774B">
      <w:pPr>
        <w:spacing w:after="0" w:line="240" w:lineRule="auto"/>
        <w:ind w:firstLine="720"/>
        <w:jc w:val="both"/>
        <w:rPr>
          <w:b/>
          <w:sz w:val="28"/>
          <w:szCs w:val="28"/>
          <w:lang w:val="ru-RU"/>
        </w:rPr>
      </w:pP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sz w:val="28"/>
          <w:szCs w:val="28"/>
          <w:lang w:val="ru-RU"/>
        </w:rPr>
        <w:t xml:space="preserve">Эстафета </w:t>
      </w:r>
      <w:r>
        <w:rPr>
          <w:b/>
          <w:sz w:val="28"/>
          <w:szCs w:val="28"/>
          <w:lang w:val="ru-RU"/>
        </w:rPr>
        <w:t>5</w:t>
      </w:r>
      <w:r w:rsidRPr="0046500B">
        <w:rPr>
          <w:b/>
          <w:sz w:val="28"/>
          <w:szCs w:val="28"/>
          <w:lang w:val="ru-RU"/>
        </w:rPr>
        <w:t>. «Передай другу, не размыкая рук» — командная координация</w:t>
      </w: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sz w:val="28"/>
          <w:szCs w:val="28"/>
          <w:lang w:val="ru-RU"/>
        </w:rPr>
        <w:t>Ведущий: Вот это реа</w:t>
      </w:r>
      <w:r w:rsidRPr="0046500B">
        <w:rPr>
          <w:sz w:val="28"/>
          <w:szCs w:val="28"/>
          <w:lang w:val="ru-RU"/>
        </w:rPr>
        <w:t>кция! А сейчас проверим, умеет ли вся команда действовать как единое целое. Здесь не получится победить в одиночку — понадобится помощь каждого.</w:t>
      </w: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bCs/>
          <w:sz w:val="28"/>
          <w:szCs w:val="28"/>
          <w:lang w:val="ru-RU"/>
        </w:rPr>
        <w:lastRenderedPageBreak/>
        <w:t>Инструктор:</w:t>
      </w:r>
      <w:r w:rsidRPr="0046500B">
        <w:rPr>
          <w:sz w:val="28"/>
          <w:szCs w:val="28"/>
          <w:lang w:val="ru-RU"/>
        </w:rPr>
        <w:t xml:space="preserve"> Команды выстраиваются в шеренгу и берутся за руки. У первого участника обруч. Не размыкая рук, нужн</w:t>
      </w:r>
      <w:r w:rsidRPr="0046500B">
        <w:rPr>
          <w:sz w:val="28"/>
          <w:szCs w:val="28"/>
          <w:lang w:val="ru-RU"/>
        </w:rPr>
        <w:t>о передать обруч следующему: пролезть через него и помочь ему перейти дальше по цепочке. Когда обруч дойдёт до последнего участника, команда поднимает руки вверх. Побеждает команда, которая выполнит задание быстрее и не разомкнёт рук.</w:t>
      </w:r>
    </w:p>
    <w:p w:rsidR="00C6774B" w:rsidRDefault="005D4C46">
      <w:pPr>
        <w:spacing w:after="0" w:line="240" w:lineRule="auto"/>
        <w:jc w:val="both"/>
        <w:rPr>
          <w:sz w:val="28"/>
          <w:szCs w:val="28"/>
          <w:lang w:val="ru-RU"/>
        </w:rPr>
      </w:pPr>
      <w:r w:rsidRPr="0046500B">
        <w:rPr>
          <w:sz w:val="28"/>
          <w:szCs w:val="28"/>
          <w:lang w:val="ru-RU"/>
        </w:rPr>
        <w:t>Оборудование: 2 обруч</w:t>
      </w:r>
      <w:r w:rsidRPr="0046500B">
        <w:rPr>
          <w:sz w:val="28"/>
          <w:szCs w:val="28"/>
          <w:lang w:val="ru-RU"/>
        </w:rPr>
        <w:t>а</w:t>
      </w:r>
      <w:r>
        <w:rPr>
          <w:sz w:val="28"/>
          <w:szCs w:val="28"/>
          <w:lang w:val="ru-RU"/>
        </w:rPr>
        <w:t xml:space="preserve"> (</w:t>
      </w:r>
      <w:proofErr w:type="gramStart"/>
      <w:r>
        <w:rPr>
          <w:sz w:val="28"/>
          <w:szCs w:val="28"/>
          <w:lang w:val="ru-RU"/>
        </w:rPr>
        <w:t>большие</w:t>
      </w:r>
      <w:proofErr w:type="gramEnd"/>
      <w:r>
        <w:rPr>
          <w:sz w:val="28"/>
          <w:szCs w:val="28"/>
          <w:lang w:val="ru-RU"/>
        </w:rPr>
        <w:t>)</w:t>
      </w:r>
    </w:p>
    <w:p w:rsidR="00C6774B" w:rsidRDefault="00C6774B">
      <w:pPr>
        <w:spacing w:after="0" w:line="240" w:lineRule="auto"/>
        <w:jc w:val="both"/>
        <w:rPr>
          <w:sz w:val="28"/>
          <w:szCs w:val="28"/>
          <w:lang w:val="ru-RU"/>
        </w:rPr>
      </w:pP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sz w:val="28"/>
          <w:szCs w:val="28"/>
          <w:lang w:val="ru-RU"/>
        </w:rPr>
        <w:t xml:space="preserve">Эстафета </w:t>
      </w:r>
      <w:r>
        <w:rPr>
          <w:b/>
          <w:sz w:val="28"/>
          <w:szCs w:val="28"/>
          <w:lang w:val="ru-RU"/>
        </w:rPr>
        <w:t>6</w:t>
      </w:r>
      <w:r w:rsidRPr="0046500B">
        <w:rPr>
          <w:b/>
          <w:sz w:val="28"/>
          <w:szCs w:val="28"/>
          <w:lang w:val="ru-RU"/>
        </w:rPr>
        <w:t>. «Сбор урожая» — задание на скорость и внимание</w:t>
      </w: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bCs/>
          <w:sz w:val="28"/>
          <w:szCs w:val="28"/>
          <w:lang w:val="ru-RU"/>
        </w:rPr>
        <w:t>Ведущий:</w:t>
      </w:r>
      <w:r w:rsidRPr="0046500B">
        <w:rPr>
          <w:sz w:val="28"/>
          <w:szCs w:val="28"/>
          <w:lang w:val="ru-RU"/>
        </w:rPr>
        <w:t xml:space="preserve"> Молодцы! Когда каждый помогает, общее дело получается быстрее. А теперь посмотрим, кто из команд самый внимательный и сумеет собрать правильный урожай.</w:t>
      </w: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bCs/>
          <w:sz w:val="28"/>
          <w:szCs w:val="28"/>
          <w:lang w:val="ru-RU"/>
        </w:rPr>
        <w:t>Инструктор:</w:t>
      </w:r>
      <w:r w:rsidRPr="0046500B">
        <w:rPr>
          <w:sz w:val="28"/>
          <w:szCs w:val="28"/>
          <w:lang w:val="ru-RU"/>
        </w:rPr>
        <w:t xml:space="preserve"> Перед каждой командой стоит корзина. На расстоянии находится обруч с перемешанными муляжами овощей и фруктов. Участники по очереди добегают до обруча и берут один предмет: первая команда собирает овощи, вторая — фрукты. Возвращаются и передают корзину сле</w:t>
      </w:r>
      <w:r w:rsidRPr="0046500B">
        <w:rPr>
          <w:sz w:val="28"/>
          <w:szCs w:val="28"/>
          <w:lang w:val="ru-RU"/>
        </w:rPr>
        <w:t>дующему участнику. Побеждает команда, которая правильно и быстрее соберёт все предметы своего вида.</w:t>
      </w:r>
    </w:p>
    <w:p w:rsidR="00C6774B" w:rsidRDefault="005D4C46">
      <w:pPr>
        <w:spacing w:after="0" w:line="240" w:lineRule="auto"/>
        <w:jc w:val="both"/>
        <w:rPr>
          <w:sz w:val="28"/>
          <w:szCs w:val="28"/>
          <w:lang w:val="ru-RU"/>
        </w:rPr>
      </w:pPr>
      <w:r w:rsidRPr="0046500B">
        <w:rPr>
          <w:sz w:val="28"/>
          <w:szCs w:val="28"/>
          <w:lang w:val="ru-RU"/>
        </w:rPr>
        <w:t xml:space="preserve">Оборудование: 2 корзины, муляжи овощей и фруктов, </w:t>
      </w:r>
      <w:r>
        <w:rPr>
          <w:sz w:val="28"/>
          <w:szCs w:val="28"/>
          <w:lang w:val="ru-RU"/>
        </w:rPr>
        <w:t>1</w:t>
      </w:r>
      <w:r w:rsidRPr="0046500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большой</w:t>
      </w:r>
      <w:r>
        <w:rPr>
          <w:sz w:val="28"/>
          <w:szCs w:val="28"/>
          <w:lang w:val="ru-RU"/>
        </w:rPr>
        <w:t xml:space="preserve"> </w:t>
      </w:r>
      <w:r w:rsidRPr="0046500B">
        <w:rPr>
          <w:sz w:val="28"/>
          <w:szCs w:val="28"/>
          <w:lang w:val="ru-RU"/>
        </w:rPr>
        <w:t>обруч</w:t>
      </w:r>
      <w:r>
        <w:rPr>
          <w:sz w:val="28"/>
          <w:szCs w:val="28"/>
          <w:lang w:val="ru-RU"/>
        </w:rPr>
        <w:t>.</w:t>
      </w:r>
    </w:p>
    <w:p w:rsidR="00C6774B" w:rsidRPr="0046500B" w:rsidRDefault="00C6774B">
      <w:pPr>
        <w:spacing w:after="0" w:line="240" w:lineRule="auto"/>
        <w:jc w:val="both"/>
        <w:rPr>
          <w:b/>
          <w:sz w:val="28"/>
          <w:szCs w:val="28"/>
          <w:lang w:val="ru-RU"/>
        </w:rPr>
      </w:pP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sz w:val="28"/>
          <w:szCs w:val="28"/>
          <w:lang w:val="ru-RU"/>
        </w:rPr>
        <w:t xml:space="preserve">Эстафета </w:t>
      </w:r>
      <w:r>
        <w:rPr>
          <w:b/>
          <w:sz w:val="28"/>
          <w:szCs w:val="28"/>
          <w:lang w:val="ru-RU"/>
        </w:rPr>
        <w:t>7</w:t>
      </w:r>
      <w:r w:rsidRPr="0046500B">
        <w:rPr>
          <w:b/>
          <w:sz w:val="28"/>
          <w:szCs w:val="28"/>
          <w:lang w:val="ru-RU"/>
        </w:rPr>
        <w:t>. «Быстрый поезд» — общее командное завершение эстафет</w:t>
      </w: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bCs/>
          <w:sz w:val="28"/>
          <w:szCs w:val="28"/>
          <w:lang w:val="ru-RU"/>
        </w:rPr>
        <w:t xml:space="preserve">Ведущий: </w:t>
      </w:r>
      <w:r w:rsidRPr="0046500B">
        <w:rPr>
          <w:sz w:val="28"/>
          <w:szCs w:val="28"/>
          <w:lang w:val="ru-RU"/>
        </w:rPr>
        <w:t>Урожай собран,</w:t>
      </w:r>
      <w:r w:rsidRPr="0046500B">
        <w:rPr>
          <w:sz w:val="28"/>
          <w:szCs w:val="28"/>
          <w:lang w:val="ru-RU"/>
        </w:rPr>
        <w:t xml:space="preserve"> задания выполнены! Осталось объединить усилия всех участников. Сейчас посмотрим, сможет ли наша команда превратиться в один большой дружный поезд.</w:t>
      </w: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bCs/>
          <w:sz w:val="28"/>
          <w:szCs w:val="28"/>
          <w:lang w:val="ru-RU"/>
        </w:rPr>
        <w:t>Инструктор:</w:t>
      </w:r>
      <w:r w:rsidRPr="0046500B">
        <w:rPr>
          <w:sz w:val="28"/>
          <w:szCs w:val="28"/>
          <w:lang w:val="ru-RU"/>
        </w:rPr>
        <w:t xml:space="preserve"> Первая пара — папа и ребёнок — берётся </w:t>
      </w:r>
      <w:r>
        <w:rPr>
          <w:sz w:val="28"/>
          <w:szCs w:val="28"/>
          <w:lang w:val="ru-RU"/>
        </w:rPr>
        <w:t>друг</w:t>
      </w:r>
      <w:r>
        <w:rPr>
          <w:sz w:val="28"/>
          <w:szCs w:val="28"/>
          <w:lang w:val="ru-RU"/>
        </w:rPr>
        <w:t xml:space="preserve"> за друга паровозиком</w:t>
      </w:r>
      <w:r w:rsidRPr="0046500B">
        <w:rPr>
          <w:sz w:val="28"/>
          <w:szCs w:val="28"/>
          <w:lang w:val="ru-RU"/>
        </w:rPr>
        <w:t>, обегает ориентир и возвращаетс</w:t>
      </w:r>
      <w:r w:rsidRPr="0046500B">
        <w:rPr>
          <w:sz w:val="28"/>
          <w:szCs w:val="28"/>
          <w:lang w:val="ru-RU"/>
        </w:rPr>
        <w:t>я к команде. Затем к ним присоединяется следующая пара, и весь поезд вместе обегает ориентир. Каждый раз присоединяется следующая пара. Задача — собрать всю команду и пройти дистанцию дружно, не разрывая поезд.</w:t>
      </w:r>
    </w:p>
    <w:p w:rsidR="00C6774B" w:rsidRPr="0046500B" w:rsidRDefault="005D4C46">
      <w:pPr>
        <w:spacing w:after="0" w:line="240" w:lineRule="auto"/>
        <w:jc w:val="both"/>
        <w:rPr>
          <w:sz w:val="28"/>
          <w:szCs w:val="28"/>
          <w:lang w:val="ru-RU"/>
        </w:rPr>
      </w:pPr>
      <w:r w:rsidRPr="0046500B">
        <w:rPr>
          <w:sz w:val="28"/>
          <w:szCs w:val="28"/>
          <w:lang w:val="ru-RU"/>
        </w:rPr>
        <w:t>Оборудование: 2 конуса.</w:t>
      </w:r>
    </w:p>
    <w:p w:rsidR="00C6774B" w:rsidRPr="0046500B" w:rsidRDefault="00C6774B">
      <w:pPr>
        <w:spacing w:after="0" w:line="240" w:lineRule="auto"/>
        <w:jc w:val="both"/>
        <w:rPr>
          <w:b/>
          <w:sz w:val="28"/>
          <w:szCs w:val="28"/>
          <w:lang w:val="ru-RU"/>
        </w:rPr>
      </w:pP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sz w:val="28"/>
          <w:szCs w:val="28"/>
          <w:lang w:val="ru-RU"/>
        </w:rPr>
        <w:t>4. Игра для пап «Пер</w:t>
      </w:r>
      <w:r w:rsidRPr="0046500B">
        <w:rPr>
          <w:b/>
          <w:sz w:val="28"/>
          <w:szCs w:val="28"/>
          <w:lang w:val="ru-RU"/>
        </w:rPr>
        <w:t>естановка» — спокойное интеллектуальное задание</w:t>
      </w: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bCs/>
          <w:sz w:val="28"/>
          <w:szCs w:val="28"/>
          <w:lang w:val="ru-RU"/>
        </w:rPr>
        <w:t xml:space="preserve">Ведущий: </w:t>
      </w:r>
      <w:r w:rsidRPr="0046500B">
        <w:rPr>
          <w:sz w:val="28"/>
          <w:szCs w:val="28"/>
          <w:lang w:val="ru-RU"/>
        </w:rPr>
        <w:t>Наши поезда прибыли на станцию дружбы! Мы уже увидели, какие папы сильные, ловкие и быстрые. А теперь проверим, насколько они находчивы. Ведь настоящему чемпиону нужны не только мышцы, но и сообразит</w:t>
      </w:r>
      <w:r w:rsidRPr="0046500B">
        <w:rPr>
          <w:sz w:val="28"/>
          <w:szCs w:val="28"/>
          <w:lang w:val="ru-RU"/>
        </w:rPr>
        <w:t>ельность!</w:t>
      </w: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bCs/>
          <w:sz w:val="28"/>
          <w:szCs w:val="28"/>
          <w:lang w:val="ru-RU"/>
        </w:rPr>
        <w:t xml:space="preserve">Инструктор: </w:t>
      </w:r>
      <w:r w:rsidRPr="0046500B">
        <w:rPr>
          <w:sz w:val="28"/>
          <w:szCs w:val="28"/>
          <w:lang w:val="ru-RU"/>
        </w:rPr>
        <w:t>Сейчас участвуют папы. Каждому участнику выдаётся набор букв. Я загадываю загадку, а папы должны быстро выстроить буквы в правильном порядке, чтобы получилось слово.</w:t>
      </w:r>
    </w:p>
    <w:p w:rsidR="00C6774B" w:rsidRPr="0046500B" w:rsidRDefault="005D4C46">
      <w:pPr>
        <w:pStyle w:val="a0"/>
        <w:spacing w:after="0" w:line="240" w:lineRule="auto"/>
        <w:jc w:val="both"/>
        <w:rPr>
          <w:sz w:val="28"/>
          <w:szCs w:val="28"/>
          <w:lang w:val="ru-RU"/>
        </w:rPr>
      </w:pPr>
      <w:r w:rsidRPr="0046500B">
        <w:rPr>
          <w:sz w:val="28"/>
          <w:szCs w:val="28"/>
          <w:lang w:val="ru-RU"/>
        </w:rPr>
        <w:t xml:space="preserve">1. В него воздух надувают, и ногой его </w:t>
      </w:r>
      <w:proofErr w:type="gramStart"/>
      <w:r w:rsidRPr="0046500B">
        <w:rPr>
          <w:sz w:val="28"/>
          <w:szCs w:val="28"/>
          <w:lang w:val="ru-RU"/>
        </w:rPr>
        <w:t>пинают</w:t>
      </w:r>
      <w:proofErr w:type="gramEnd"/>
      <w:r w:rsidRPr="0046500B">
        <w:rPr>
          <w:sz w:val="28"/>
          <w:szCs w:val="28"/>
          <w:lang w:val="ru-RU"/>
        </w:rPr>
        <w:t>. (МЯЧ.)</w:t>
      </w:r>
    </w:p>
    <w:p w:rsidR="00C6774B" w:rsidRDefault="005D4C46">
      <w:pPr>
        <w:pStyle w:val="a0"/>
        <w:spacing w:after="0" w:line="240" w:lineRule="auto"/>
        <w:jc w:val="both"/>
        <w:rPr>
          <w:sz w:val="28"/>
          <w:szCs w:val="28"/>
        </w:rPr>
      </w:pPr>
      <w:r w:rsidRPr="0046500B">
        <w:rPr>
          <w:sz w:val="28"/>
          <w:szCs w:val="28"/>
          <w:lang w:val="ru-RU"/>
        </w:rPr>
        <w:t>2. Две полоски</w:t>
      </w:r>
      <w:r w:rsidRPr="0046500B">
        <w:rPr>
          <w:sz w:val="28"/>
          <w:szCs w:val="28"/>
          <w:lang w:val="ru-RU"/>
        </w:rPr>
        <w:t xml:space="preserve"> на снегу оставляют след на бегу. </w:t>
      </w:r>
      <w:r>
        <w:rPr>
          <w:sz w:val="28"/>
          <w:szCs w:val="28"/>
        </w:rPr>
        <w:t>(ЛЫЖИ.)</w:t>
      </w:r>
    </w:p>
    <w:p w:rsidR="00C6774B" w:rsidRDefault="005D4C46">
      <w:pPr>
        <w:pStyle w:val="a0"/>
        <w:spacing w:after="0" w:line="240" w:lineRule="auto"/>
        <w:jc w:val="both"/>
        <w:rPr>
          <w:sz w:val="28"/>
          <w:szCs w:val="28"/>
        </w:rPr>
      </w:pPr>
      <w:r w:rsidRPr="0046500B">
        <w:rPr>
          <w:sz w:val="28"/>
          <w:szCs w:val="28"/>
          <w:lang w:val="ru-RU"/>
        </w:rPr>
        <w:t xml:space="preserve">3. Что можно увидеть с закрытыми глазами? </w:t>
      </w:r>
      <w:r>
        <w:rPr>
          <w:sz w:val="28"/>
          <w:szCs w:val="28"/>
        </w:rPr>
        <w:t>(СОН.)</w:t>
      </w:r>
    </w:p>
    <w:p w:rsidR="00C6774B" w:rsidRDefault="005D4C46">
      <w:pPr>
        <w:pStyle w:val="a0"/>
        <w:spacing w:after="0" w:line="240" w:lineRule="auto"/>
        <w:jc w:val="both"/>
        <w:rPr>
          <w:sz w:val="28"/>
          <w:szCs w:val="28"/>
        </w:rPr>
      </w:pPr>
      <w:r w:rsidRPr="0046500B">
        <w:rPr>
          <w:sz w:val="28"/>
          <w:szCs w:val="28"/>
          <w:lang w:val="ru-RU"/>
        </w:rPr>
        <w:t xml:space="preserve">4. Я помыл посуду, стол, осталось вымыть только… </w:t>
      </w:r>
      <w:r>
        <w:rPr>
          <w:sz w:val="28"/>
          <w:szCs w:val="28"/>
        </w:rPr>
        <w:t>(ПОЛ.)</w:t>
      </w:r>
    </w:p>
    <w:p w:rsidR="00C6774B" w:rsidRPr="0046500B" w:rsidRDefault="005D4C46">
      <w:pPr>
        <w:spacing w:after="0" w:line="240" w:lineRule="auto"/>
        <w:jc w:val="both"/>
        <w:rPr>
          <w:sz w:val="28"/>
          <w:szCs w:val="28"/>
          <w:lang w:val="ru-RU"/>
        </w:rPr>
      </w:pPr>
      <w:r w:rsidRPr="0046500B">
        <w:rPr>
          <w:sz w:val="28"/>
          <w:szCs w:val="28"/>
          <w:lang w:val="ru-RU"/>
        </w:rPr>
        <w:lastRenderedPageBreak/>
        <w:t>Оборудование: карточки с буквами для слов «МЯЧ», «ЛЫЖИ», «СОН», «ПОЛ», стол или магнитная доска по желанию.</w:t>
      </w:r>
    </w:p>
    <w:p w:rsidR="00C6774B" w:rsidRPr="0046500B" w:rsidRDefault="00C6774B">
      <w:pPr>
        <w:spacing w:after="0" w:line="240" w:lineRule="auto"/>
        <w:jc w:val="both"/>
        <w:rPr>
          <w:b/>
          <w:sz w:val="28"/>
          <w:szCs w:val="28"/>
          <w:lang w:val="ru-RU"/>
        </w:rPr>
      </w:pP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sz w:val="28"/>
          <w:szCs w:val="28"/>
          <w:lang w:val="ru-RU"/>
        </w:rPr>
        <w:t>5. Подведение итогов и награждение</w:t>
      </w: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bCs/>
          <w:sz w:val="28"/>
          <w:szCs w:val="28"/>
          <w:lang w:val="ru-RU"/>
        </w:rPr>
        <w:t xml:space="preserve">Ведущий: </w:t>
      </w:r>
      <w:r w:rsidRPr="0046500B">
        <w:rPr>
          <w:sz w:val="28"/>
          <w:szCs w:val="28"/>
          <w:lang w:val="ru-RU"/>
        </w:rPr>
        <w:t>Вот и подошёл к концу наш спортивный праздник. Сегодня мы увидели, какие у нас замечательные папы и какие смелые, активные дети. Вы проявили ловкость, быстроту, сообразительность и, самое главное, помогали друг д</w:t>
      </w:r>
      <w:r w:rsidRPr="0046500B">
        <w:rPr>
          <w:sz w:val="28"/>
          <w:szCs w:val="28"/>
          <w:lang w:val="ru-RU"/>
        </w:rPr>
        <w:t>ругу.</w:t>
      </w: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Инструктор</w:t>
      </w:r>
      <w:r w:rsidRPr="0046500B">
        <w:rPr>
          <w:b/>
          <w:bCs/>
          <w:sz w:val="28"/>
          <w:szCs w:val="28"/>
          <w:lang w:val="ru-RU"/>
        </w:rPr>
        <w:t xml:space="preserve">: </w:t>
      </w:r>
      <w:r w:rsidRPr="0046500B">
        <w:rPr>
          <w:sz w:val="28"/>
          <w:szCs w:val="28"/>
          <w:lang w:val="ru-RU"/>
        </w:rPr>
        <w:t>В состязаниях можно подсчитать очки, но сегодня нет проигравших. Самая большая победа — это время, которое папы провели вместе со своими детьми. А ещё — улыбки, поддержка и радость от общего дела!</w:t>
      </w: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Ведущий</w:t>
      </w:r>
      <w:r w:rsidRPr="0046500B">
        <w:rPr>
          <w:b/>
          <w:bCs/>
          <w:sz w:val="28"/>
          <w:szCs w:val="28"/>
          <w:lang w:val="ru-RU"/>
        </w:rPr>
        <w:t>:</w:t>
      </w:r>
      <w:r w:rsidRPr="0046500B">
        <w:rPr>
          <w:sz w:val="28"/>
          <w:szCs w:val="28"/>
          <w:lang w:val="ru-RU"/>
        </w:rPr>
        <w:t xml:space="preserve"> Пришло время награждения. За акт</w:t>
      </w:r>
      <w:r w:rsidRPr="0046500B">
        <w:rPr>
          <w:sz w:val="28"/>
          <w:szCs w:val="28"/>
          <w:lang w:val="ru-RU"/>
        </w:rPr>
        <w:t>ивность, ловкость, взаимовыручку и отличное настроение мы награждаем всех участников праздника. Пусть медали и грамоты напоминают вам об этом весёлом дне!</w:t>
      </w:r>
    </w:p>
    <w:p w:rsidR="00C6774B" w:rsidRPr="0046500B" w:rsidRDefault="005D4C46">
      <w:pPr>
        <w:spacing w:after="0" w:line="240" w:lineRule="auto"/>
        <w:ind w:firstLine="720"/>
        <w:jc w:val="both"/>
        <w:rPr>
          <w:sz w:val="28"/>
          <w:szCs w:val="28"/>
          <w:lang w:val="ru-RU"/>
        </w:rPr>
      </w:pPr>
      <w:r w:rsidRPr="0046500B">
        <w:rPr>
          <w:b/>
          <w:bCs/>
          <w:sz w:val="28"/>
          <w:szCs w:val="28"/>
          <w:lang w:val="ru-RU"/>
        </w:rPr>
        <w:t xml:space="preserve">Ведущий: </w:t>
      </w:r>
      <w:r w:rsidRPr="0046500B">
        <w:rPr>
          <w:sz w:val="28"/>
          <w:szCs w:val="28"/>
          <w:lang w:val="ru-RU"/>
        </w:rPr>
        <w:t xml:space="preserve">Дорогие папы, спасибо вам за участие, заботу и за то, что своим примером показываете детям, </w:t>
      </w:r>
      <w:r w:rsidRPr="0046500B">
        <w:rPr>
          <w:sz w:val="28"/>
          <w:szCs w:val="28"/>
          <w:lang w:val="ru-RU"/>
        </w:rPr>
        <w:t>как важно быть активными, добрыми и надёжными. Ребята, подарим папам дружные аплодисменты и крепкие объятия!</w:t>
      </w:r>
    </w:p>
    <w:p w:rsidR="00C6774B" w:rsidRDefault="005D4C46">
      <w:pPr>
        <w:spacing w:after="0" w:line="240" w:lineRule="auto"/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ru-RU"/>
        </w:rPr>
        <w:t>Инструктор</w:t>
      </w:r>
      <w:r w:rsidRPr="0046500B">
        <w:rPr>
          <w:b/>
          <w:bCs/>
          <w:sz w:val="28"/>
          <w:szCs w:val="28"/>
          <w:lang w:val="ru-RU"/>
        </w:rPr>
        <w:t xml:space="preserve">: </w:t>
      </w:r>
      <w:r w:rsidRPr="0046500B">
        <w:rPr>
          <w:sz w:val="28"/>
          <w:szCs w:val="28"/>
          <w:lang w:val="ru-RU"/>
        </w:rPr>
        <w:t xml:space="preserve">Спасибо всем за внимание, улыбки и спортивный задор! Желаем вашим семьям здоровья, радости и как можно больше совместных активных </w:t>
      </w:r>
      <w:r w:rsidRPr="0046500B">
        <w:rPr>
          <w:sz w:val="28"/>
          <w:szCs w:val="28"/>
          <w:lang w:val="ru-RU"/>
        </w:rPr>
        <w:t xml:space="preserve">выходных. </w:t>
      </w:r>
      <w:proofErr w:type="spellStart"/>
      <w:r>
        <w:rPr>
          <w:sz w:val="28"/>
          <w:szCs w:val="28"/>
        </w:rPr>
        <w:t>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встреч</w:t>
      </w:r>
      <w:proofErr w:type="spellEnd"/>
      <w:r>
        <w:rPr>
          <w:sz w:val="28"/>
          <w:szCs w:val="28"/>
        </w:rPr>
        <w:t>!</w:t>
      </w:r>
    </w:p>
    <w:p w:rsidR="00C6774B" w:rsidRDefault="005D4C46" w:rsidP="0046500B">
      <w:pPr>
        <w:spacing w:after="0" w:line="240" w:lineRule="auto"/>
        <w:ind w:firstLine="720"/>
        <w:jc w:val="both"/>
        <w:rPr>
          <w:sz w:val="28"/>
          <w:szCs w:val="28"/>
        </w:rPr>
      </w:pPr>
      <w:bookmarkStart w:id="0" w:name="_GoBack"/>
      <w:bookmarkEnd w:id="0"/>
      <w:proofErr w:type="spellStart"/>
      <w:r>
        <w:rPr>
          <w:sz w:val="28"/>
          <w:szCs w:val="28"/>
        </w:rPr>
        <w:t>После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награждения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сделать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общую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фотографию</w:t>
      </w:r>
      <w:proofErr w:type="spellEnd"/>
      <w:r>
        <w:rPr>
          <w:sz w:val="28"/>
          <w:szCs w:val="28"/>
        </w:rPr>
        <w:t>.</w:t>
      </w:r>
    </w:p>
    <w:sectPr w:rsidR="00C6774B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C46" w:rsidRDefault="005D4C46">
      <w:pPr>
        <w:spacing w:line="240" w:lineRule="auto"/>
      </w:pPr>
      <w:r>
        <w:separator/>
      </w:r>
    </w:p>
  </w:endnote>
  <w:endnote w:type="continuationSeparator" w:id="0">
    <w:p w:rsidR="005D4C46" w:rsidRDefault="005D4C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C46" w:rsidRDefault="005D4C46">
      <w:pPr>
        <w:spacing w:after="0"/>
      </w:pPr>
      <w:r>
        <w:separator/>
      </w:r>
    </w:p>
  </w:footnote>
  <w:footnote w:type="continuationSeparator" w:id="0">
    <w:p w:rsidR="005D4C46" w:rsidRDefault="005D4C4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6500B"/>
    <w:rsid w:val="005D4C46"/>
    <w:rsid w:val="00AA1D8D"/>
    <w:rsid w:val="00B47730"/>
    <w:rsid w:val="00C6774B"/>
    <w:rsid w:val="00CB0664"/>
    <w:rsid w:val="00FC693F"/>
    <w:rsid w:val="7969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toa heading" w:semiHidden="1"/>
    <w:lsdException w:name="List 4" w:semiHidden="1"/>
    <w:lsdException w:name="List 5" w:semiHidden="1"/>
    <w:lsdException w:name="List Bullet 4" w:semiHidden="1"/>
    <w:lsdException w:name="List Bullet 5" w:semiHidden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/>
    <w:lsdException w:name="Body Text Indent" w:semiHidden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59" w:unhideWhenUsed="0"/>
    <w:lsdException w:name="Table Theme" w:semiHidden="1"/>
    <w:lsdException w:name="Placeholder Text" w:semiHidden="1"/>
    <w:lsdException w:name="No Spacing" w:uiPriority="1" w:unhideWhenUsed="0" w:qFormat="1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 w:qFormat="1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1">
    <w:name w:val="Normal"/>
    <w:qFormat/>
    <w:pPr>
      <w:spacing w:after="200" w:line="276" w:lineRule="auto"/>
    </w:pPr>
    <w:rPr>
      <w:rFonts w:ascii="Times New Roman" w:eastAsia="Times New Roman" w:hAnsi="Times New Roman"/>
      <w:sz w:val="24"/>
      <w:szCs w:val="22"/>
      <w:lang w:val="en-US"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Emphasis"/>
    <w:basedOn w:val="a2"/>
    <w:uiPriority w:val="20"/>
    <w:qFormat/>
    <w:rPr>
      <w:i/>
      <w:iCs/>
    </w:rPr>
  </w:style>
  <w:style w:type="character" w:styleId="a6">
    <w:name w:val="Strong"/>
    <w:basedOn w:val="a2"/>
    <w:uiPriority w:val="22"/>
    <w:qFormat/>
    <w:rPr>
      <w:b/>
      <w:bCs/>
    </w:rPr>
  </w:style>
  <w:style w:type="paragraph" w:styleId="a7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3">
    <w:name w:val="Body Text 2"/>
    <w:basedOn w:val="a1"/>
    <w:link w:val="24"/>
    <w:uiPriority w:val="99"/>
    <w:unhideWhenUsed/>
    <w:pPr>
      <w:spacing w:after="120" w:line="480" w:lineRule="auto"/>
    </w:pPr>
  </w:style>
  <w:style w:type="paragraph" w:styleId="a8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3">
    <w:name w:val="List Number 3"/>
    <w:basedOn w:val="a1"/>
    <w:uiPriority w:val="99"/>
    <w:unhideWhenUsed/>
    <w:pPr>
      <w:numPr>
        <w:numId w:val="1"/>
      </w:numPr>
      <w:contextualSpacing/>
    </w:pPr>
  </w:style>
  <w:style w:type="paragraph" w:styleId="a9">
    <w:name w:val="header"/>
    <w:basedOn w:val="a1"/>
    <w:link w:val="aa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b">
    <w:name w:val="Body Text"/>
    <w:basedOn w:val="a1"/>
    <w:link w:val="ac"/>
    <w:uiPriority w:val="99"/>
    <w:unhideWhenUsed/>
    <w:pPr>
      <w:spacing w:after="120"/>
    </w:pPr>
  </w:style>
  <w:style w:type="paragraph" w:styleId="ad">
    <w:name w:val="macro"/>
    <w:link w:val="ae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paragraph" w:styleId="a0">
    <w:name w:val="List Bullet"/>
    <w:basedOn w:val="a1"/>
    <w:uiPriority w:val="99"/>
    <w:unhideWhenUsed/>
    <w:pPr>
      <w:numPr>
        <w:numId w:val="2"/>
      </w:numPr>
      <w:contextualSpacing/>
    </w:pPr>
  </w:style>
  <w:style w:type="paragraph" w:styleId="20">
    <w:name w:val="List Bullet 2"/>
    <w:basedOn w:val="a1"/>
    <w:uiPriority w:val="99"/>
    <w:unhideWhenUsed/>
    <w:pPr>
      <w:numPr>
        <w:numId w:val="3"/>
      </w:numPr>
      <w:contextualSpacing/>
    </w:pPr>
  </w:style>
  <w:style w:type="paragraph" w:styleId="30">
    <w:name w:val="List Bullet 3"/>
    <w:basedOn w:val="a1"/>
    <w:uiPriority w:val="99"/>
    <w:unhideWhenUsed/>
    <w:pPr>
      <w:numPr>
        <w:numId w:val="4"/>
      </w:numPr>
      <w:contextualSpacing/>
    </w:pPr>
  </w:style>
  <w:style w:type="paragraph" w:styleId="af">
    <w:name w:val="Title"/>
    <w:basedOn w:val="a1"/>
    <w:next w:val="a1"/>
    <w:link w:val="af0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1">
    <w:name w:val="footer"/>
    <w:basedOn w:val="a1"/>
    <w:link w:val="af2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">
    <w:name w:val="List Number"/>
    <w:basedOn w:val="a1"/>
    <w:uiPriority w:val="99"/>
    <w:unhideWhenUsed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pPr>
      <w:numPr>
        <w:numId w:val="6"/>
      </w:numPr>
      <w:contextualSpacing/>
    </w:pPr>
  </w:style>
  <w:style w:type="paragraph" w:styleId="af3">
    <w:name w:val="List"/>
    <w:basedOn w:val="a1"/>
    <w:uiPriority w:val="99"/>
    <w:unhideWhenUsed/>
    <w:pPr>
      <w:ind w:left="360" w:hanging="360"/>
      <w:contextualSpacing/>
    </w:pPr>
  </w:style>
  <w:style w:type="paragraph" w:styleId="33">
    <w:name w:val="Body Text 3"/>
    <w:basedOn w:val="a1"/>
    <w:link w:val="34"/>
    <w:uiPriority w:val="99"/>
    <w:unhideWhenUsed/>
    <w:pPr>
      <w:spacing w:after="120"/>
    </w:pPr>
    <w:rPr>
      <w:sz w:val="16"/>
      <w:szCs w:val="16"/>
    </w:rPr>
  </w:style>
  <w:style w:type="paragraph" w:styleId="af4">
    <w:name w:val="Subtitle"/>
    <w:basedOn w:val="a1"/>
    <w:next w:val="a1"/>
    <w:link w:val="af5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25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5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26">
    <w:name w:val="List 2"/>
    <w:basedOn w:val="a1"/>
    <w:uiPriority w:val="99"/>
    <w:unhideWhenUsed/>
    <w:pPr>
      <w:ind w:left="720" w:hanging="360"/>
      <w:contextualSpacing/>
    </w:pPr>
  </w:style>
  <w:style w:type="paragraph" w:styleId="36">
    <w:name w:val="List 3"/>
    <w:basedOn w:val="a1"/>
    <w:uiPriority w:val="99"/>
    <w:unhideWhenUsed/>
    <w:pPr>
      <w:ind w:left="1080" w:hanging="360"/>
      <w:contextualSpacing/>
    </w:pPr>
  </w:style>
  <w:style w:type="table" w:styleId="af6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Верхний колонтитул Знак"/>
    <w:basedOn w:val="a2"/>
    <w:link w:val="a9"/>
    <w:uiPriority w:val="99"/>
  </w:style>
  <w:style w:type="character" w:customStyle="1" w:styleId="af2">
    <w:name w:val="Нижний колонтитул Знак"/>
    <w:basedOn w:val="a2"/>
    <w:link w:val="af1"/>
    <w:uiPriority w:val="99"/>
    <w:qFormat/>
  </w:style>
  <w:style w:type="paragraph" w:styleId="af7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10">
    <w:name w:val="Заголовок 1 Знак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0">
    <w:name w:val="Название Знак"/>
    <w:basedOn w:val="a2"/>
    <w:link w:val="af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5">
    <w:name w:val="Подзаголовок Знак"/>
    <w:basedOn w:val="a2"/>
    <w:link w:val="af4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8">
    <w:name w:val="List Paragraph"/>
    <w:basedOn w:val="a1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2"/>
    <w:link w:val="ab"/>
    <w:uiPriority w:val="99"/>
  </w:style>
  <w:style w:type="character" w:customStyle="1" w:styleId="24">
    <w:name w:val="Основной текст 2 Знак"/>
    <w:basedOn w:val="a2"/>
    <w:link w:val="23"/>
    <w:uiPriority w:val="99"/>
  </w:style>
  <w:style w:type="character" w:customStyle="1" w:styleId="34">
    <w:name w:val="Основной текст 3 Знак"/>
    <w:basedOn w:val="a2"/>
    <w:link w:val="33"/>
    <w:uiPriority w:val="99"/>
    <w:rPr>
      <w:sz w:val="16"/>
      <w:szCs w:val="16"/>
    </w:rPr>
  </w:style>
  <w:style w:type="character" w:customStyle="1" w:styleId="ae">
    <w:name w:val="Текст макроса Знак"/>
    <w:basedOn w:val="a2"/>
    <w:link w:val="ad"/>
    <w:uiPriority w:val="99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9">
    <w:name w:val="Intense Quote"/>
    <w:basedOn w:val="a1"/>
    <w:next w:val="a1"/>
    <w:link w:val="afa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2"/>
    <w:link w:val="af9"/>
    <w:uiPriority w:val="30"/>
    <w:rPr>
      <w:b/>
      <w:bCs/>
      <w:i/>
      <w:iCs/>
      <w:color w:val="4F81BD" w:themeColor="accent1"/>
    </w:rPr>
  </w:style>
  <w:style w:type="character" w:customStyle="1" w:styleId="11">
    <w:name w:val="Слабое выделение1"/>
    <w:basedOn w:val="a2"/>
    <w:uiPriority w:val="19"/>
    <w:qFormat/>
    <w:rPr>
      <w:i/>
      <w:iCs/>
      <w:color w:val="7F7F7F" w:themeColor="text1" w:themeTint="80"/>
    </w:rPr>
  </w:style>
  <w:style w:type="character" w:customStyle="1" w:styleId="12">
    <w:name w:val="Сильное выделение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3">
    <w:name w:val="Слабая ссылка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4">
    <w:name w:val="Сильная ссылка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5">
    <w:name w:val="Название книги1"/>
    <w:basedOn w:val="a2"/>
    <w:uiPriority w:val="33"/>
    <w:qFormat/>
    <w:rPr>
      <w:b/>
      <w:bCs/>
      <w:smallCaps/>
      <w:spacing w:val="5"/>
    </w:rPr>
  </w:style>
  <w:style w:type="paragraph" w:customStyle="1" w:styleId="16">
    <w:name w:val="Заголовок оглавления1"/>
    <w:basedOn w:val="1"/>
    <w:next w:val="a1"/>
    <w:uiPriority w:val="39"/>
    <w:semiHidden/>
    <w:unhideWhenUsed/>
    <w:qFormat/>
    <w:pPr>
      <w:outlineLvl w:val="9"/>
    </w:pPr>
  </w:style>
  <w:style w:type="table" w:styleId="afb">
    <w:name w:val="Light Shading"/>
    <w:basedOn w:val="a3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7">
    <w:name w:val="Medium Shading 1"/>
    <w:basedOn w:val="a3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8">
    <w:name w:val="Medium List 1"/>
    <w:basedOn w:val="a3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9">
    <w:name w:val="Medium Grid 1"/>
    <w:basedOn w:val="a3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toa heading" w:semiHidden="1"/>
    <w:lsdException w:name="List 4" w:semiHidden="1"/>
    <w:lsdException w:name="List 5" w:semiHidden="1"/>
    <w:lsdException w:name="List Bullet 4" w:semiHidden="1"/>
    <w:lsdException w:name="List Bullet 5" w:semiHidden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/>
    <w:lsdException w:name="Body Text Indent" w:semiHidden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59" w:unhideWhenUsed="0"/>
    <w:lsdException w:name="Table Theme" w:semiHidden="1"/>
    <w:lsdException w:name="Placeholder Text" w:semiHidden="1"/>
    <w:lsdException w:name="No Spacing" w:uiPriority="1" w:unhideWhenUsed="0" w:qFormat="1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 w:qFormat="1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1">
    <w:name w:val="Normal"/>
    <w:qFormat/>
    <w:pPr>
      <w:spacing w:after="200" w:line="276" w:lineRule="auto"/>
    </w:pPr>
    <w:rPr>
      <w:rFonts w:ascii="Times New Roman" w:eastAsia="Times New Roman" w:hAnsi="Times New Roman"/>
      <w:sz w:val="24"/>
      <w:szCs w:val="22"/>
      <w:lang w:val="en-US"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Emphasis"/>
    <w:basedOn w:val="a2"/>
    <w:uiPriority w:val="20"/>
    <w:qFormat/>
    <w:rPr>
      <w:i/>
      <w:iCs/>
    </w:rPr>
  </w:style>
  <w:style w:type="character" w:styleId="a6">
    <w:name w:val="Strong"/>
    <w:basedOn w:val="a2"/>
    <w:uiPriority w:val="22"/>
    <w:qFormat/>
    <w:rPr>
      <w:b/>
      <w:bCs/>
    </w:rPr>
  </w:style>
  <w:style w:type="paragraph" w:styleId="a7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3">
    <w:name w:val="Body Text 2"/>
    <w:basedOn w:val="a1"/>
    <w:link w:val="24"/>
    <w:uiPriority w:val="99"/>
    <w:unhideWhenUsed/>
    <w:pPr>
      <w:spacing w:after="120" w:line="480" w:lineRule="auto"/>
    </w:pPr>
  </w:style>
  <w:style w:type="paragraph" w:styleId="a8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3">
    <w:name w:val="List Number 3"/>
    <w:basedOn w:val="a1"/>
    <w:uiPriority w:val="99"/>
    <w:unhideWhenUsed/>
    <w:pPr>
      <w:numPr>
        <w:numId w:val="1"/>
      </w:numPr>
      <w:contextualSpacing/>
    </w:pPr>
  </w:style>
  <w:style w:type="paragraph" w:styleId="a9">
    <w:name w:val="header"/>
    <w:basedOn w:val="a1"/>
    <w:link w:val="aa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b">
    <w:name w:val="Body Text"/>
    <w:basedOn w:val="a1"/>
    <w:link w:val="ac"/>
    <w:uiPriority w:val="99"/>
    <w:unhideWhenUsed/>
    <w:pPr>
      <w:spacing w:after="120"/>
    </w:pPr>
  </w:style>
  <w:style w:type="paragraph" w:styleId="ad">
    <w:name w:val="macro"/>
    <w:link w:val="ae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paragraph" w:styleId="a0">
    <w:name w:val="List Bullet"/>
    <w:basedOn w:val="a1"/>
    <w:uiPriority w:val="99"/>
    <w:unhideWhenUsed/>
    <w:pPr>
      <w:numPr>
        <w:numId w:val="2"/>
      </w:numPr>
      <w:contextualSpacing/>
    </w:pPr>
  </w:style>
  <w:style w:type="paragraph" w:styleId="20">
    <w:name w:val="List Bullet 2"/>
    <w:basedOn w:val="a1"/>
    <w:uiPriority w:val="99"/>
    <w:unhideWhenUsed/>
    <w:pPr>
      <w:numPr>
        <w:numId w:val="3"/>
      </w:numPr>
      <w:contextualSpacing/>
    </w:pPr>
  </w:style>
  <w:style w:type="paragraph" w:styleId="30">
    <w:name w:val="List Bullet 3"/>
    <w:basedOn w:val="a1"/>
    <w:uiPriority w:val="99"/>
    <w:unhideWhenUsed/>
    <w:pPr>
      <w:numPr>
        <w:numId w:val="4"/>
      </w:numPr>
      <w:contextualSpacing/>
    </w:pPr>
  </w:style>
  <w:style w:type="paragraph" w:styleId="af">
    <w:name w:val="Title"/>
    <w:basedOn w:val="a1"/>
    <w:next w:val="a1"/>
    <w:link w:val="af0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1">
    <w:name w:val="footer"/>
    <w:basedOn w:val="a1"/>
    <w:link w:val="af2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">
    <w:name w:val="List Number"/>
    <w:basedOn w:val="a1"/>
    <w:uiPriority w:val="99"/>
    <w:unhideWhenUsed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pPr>
      <w:numPr>
        <w:numId w:val="6"/>
      </w:numPr>
      <w:contextualSpacing/>
    </w:pPr>
  </w:style>
  <w:style w:type="paragraph" w:styleId="af3">
    <w:name w:val="List"/>
    <w:basedOn w:val="a1"/>
    <w:uiPriority w:val="99"/>
    <w:unhideWhenUsed/>
    <w:pPr>
      <w:ind w:left="360" w:hanging="360"/>
      <w:contextualSpacing/>
    </w:pPr>
  </w:style>
  <w:style w:type="paragraph" w:styleId="33">
    <w:name w:val="Body Text 3"/>
    <w:basedOn w:val="a1"/>
    <w:link w:val="34"/>
    <w:uiPriority w:val="99"/>
    <w:unhideWhenUsed/>
    <w:pPr>
      <w:spacing w:after="120"/>
    </w:pPr>
    <w:rPr>
      <w:sz w:val="16"/>
      <w:szCs w:val="16"/>
    </w:rPr>
  </w:style>
  <w:style w:type="paragraph" w:styleId="af4">
    <w:name w:val="Subtitle"/>
    <w:basedOn w:val="a1"/>
    <w:next w:val="a1"/>
    <w:link w:val="af5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25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5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26">
    <w:name w:val="List 2"/>
    <w:basedOn w:val="a1"/>
    <w:uiPriority w:val="99"/>
    <w:unhideWhenUsed/>
    <w:pPr>
      <w:ind w:left="720" w:hanging="360"/>
      <w:contextualSpacing/>
    </w:pPr>
  </w:style>
  <w:style w:type="paragraph" w:styleId="36">
    <w:name w:val="List 3"/>
    <w:basedOn w:val="a1"/>
    <w:uiPriority w:val="99"/>
    <w:unhideWhenUsed/>
    <w:pPr>
      <w:ind w:left="1080" w:hanging="360"/>
      <w:contextualSpacing/>
    </w:pPr>
  </w:style>
  <w:style w:type="table" w:styleId="af6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Верхний колонтитул Знак"/>
    <w:basedOn w:val="a2"/>
    <w:link w:val="a9"/>
    <w:uiPriority w:val="99"/>
  </w:style>
  <w:style w:type="character" w:customStyle="1" w:styleId="af2">
    <w:name w:val="Нижний колонтитул Знак"/>
    <w:basedOn w:val="a2"/>
    <w:link w:val="af1"/>
    <w:uiPriority w:val="99"/>
    <w:qFormat/>
  </w:style>
  <w:style w:type="paragraph" w:styleId="af7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10">
    <w:name w:val="Заголовок 1 Знак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0">
    <w:name w:val="Название Знак"/>
    <w:basedOn w:val="a2"/>
    <w:link w:val="af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5">
    <w:name w:val="Подзаголовок Знак"/>
    <w:basedOn w:val="a2"/>
    <w:link w:val="af4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8">
    <w:name w:val="List Paragraph"/>
    <w:basedOn w:val="a1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2"/>
    <w:link w:val="ab"/>
    <w:uiPriority w:val="99"/>
  </w:style>
  <w:style w:type="character" w:customStyle="1" w:styleId="24">
    <w:name w:val="Основной текст 2 Знак"/>
    <w:basedOn w:val="a2"/>
    <w:link w:val="23"/>
    <w:uiPriority w:val="99"/>
  </w:style>
  <w:style w:type="character" w:customStyle="1" w:styleId="34">
    <w:name w:val="Основной текст 3 Знак"/>
    <w:basedOn w:val="a2"/>
    <w:link w:val="33"/>
    <w:uiPriority w:val="99"/>
    <w:rPr>
      <w:sz w:val="16"/>
      <w:szCs w:val="16"/>
    </w:rPr>
  </w:style>
  <w:style w:type="character" w:customStyle="1" w:styleId="ae">
    <w:name w:val="Текст макроса Знак"/>
    <w:basedOn w:val="a2"/>
    <w:link w:val="ad"/>
    <w:uiPriority w:val="99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9">
    <w:name w:val="Intense Quote"/>
    <w:basedOn w:val="a1"/>
    <w:next w:val="a1"/>
    <w:link w:val="afa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2"/>
    <w:link w:val="af9"/>
    <w:uiPriority w:val="30"/>
    <w:rPr>
      <w:b/>
      <w:bCs/>
      <w:i/>
      <w:iCs/>
      <w:color w:val="4F81BD" w:themeColor="accent1"/>
    </w:rPr>
  </w:style>
  <w:style w:type="character" w:customStyle="1" w:styleId="11">
    <w:name w:val="Слабое выделение1"/>
    <w:basedOn w:val="a2"/>
    <w:uiPriority w:val="19"/>
    <w:qFormat/>
    <w:rPr>
      <w:i/>
      <w:iCs/>
      <w:color w:val="7F7F7F" w:themeColor="text1" w:themeTint="80"/>
    </w:rPr>
  </w:style>
  <w:style w:type="character" w:customStyle="1" w:styleId="12">
    <w:name w:val="Сильное выделение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3">
    <w:name w:val="Слабая ссылка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4">
    <w:name w:val="Сильная ссылка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5">
    <w:name w:val="Название книги1"/>
    <w:basedOn w:val="a2"/>
    <w:uiPriority w:val="33"/>
    <w:qFormat/>
    <w:rPr>
      <w:b/>
      <w:bCs/>
      <w:smallCaps/>
      <w:spacing w:val="5"/>
    </w:rPr>
  </w:style>
  <w:style w:type="paragraph" w:customStyle="1" w:styleId="16">
    <w:name w:val="Заголовок оглавления1"/>
    <w:basedOn w:val="1"/>
    <w:next w:val="a1"/>
    <w:uiPriority w:val="39"/>
    <w:semiHidden/>
    <w:unhideWhenUsed/>
    <w:qFormat/>
    <w:pPr>
      <w:outlineLvl w:val="9"/>
    </w:pPr>
  </w:style>
  <w:style w:type="table" w:styleId="afb">
    <w:name w:val="Light Shading"/>
    <w:basedOn w:val="a3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7">
    <w:name w:val="Medium Shading 1"/>
    <w:basedOn w:val="a3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8">
    <w:name w:val="Medium List 1"/>
    <w:basedOn w:val="a3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9">
    <w:name w:val="Medium Grid 1"/>
    <w:basedOn w:val="a3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E34C91D-7AF3-45B1-80C0-3BA17E5E4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1449</Words>
  <Characters>8261</Characters>
  <Application>Microsoft Office Word</Application>
  <DocSecurity>0</DocSecurity>
  <Lines>68</Lines>
  <Paragraphs>19</Paragraphs>
  <ScaleCrop>false</ScaleCrop>
  <Company/>
  <LinksUpToDate>false</LinksUpToDate>
  <CharactersWithSpaces>9691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uzer</cp:lastModifiedBy>
  <cp:revision>2</cp:revision>
  <dcterms:created xsi:type="dcterms:W3CDTF">2013-12-23T23:15:00Z</dcterms:created>
  <dcterms:modified xsi:type="dcterms:W3CDTF">2026-10-21T07:03:00Z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eyJoZGlkIjoiNGI4ZWYyZGM1NDRkNDk1MzZlNjljNmI4MTBhM2M3MDciLCJ1c2VySWQiOiI4MjQ2MzUyMDk4MTkifQ==</vt:lpwstr>
  </property>
  <property fmtid="{D5CDD505-2E9C-101B-9397-08002B2CF9AE}" pid="3" name="KSOProductBuildVer">
    <vt:lpwstr>1049-12.1.0.28032</vt:lpwstr>
  </property>
  <property fmtid="{D5CDD505-2E9C-101B-9397-08002B2CF9AE}" pid="4" name="ICV">
    <vt:lpwstr>1219FC3F259844C48F61AB492EAD674C_12</vt:lpwstr>
  </property>
</Properties>
</file>